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D72" w:rsidRDefault="00C7260B">
      <w:pPr>
        <w:pStyle w:val="Corpotesto"/>
        <w:ind w:left="6776"/>
        <w:rPr>
          <w:rFonts w:ascii="Times New Roman"/>
        </w:rPr>
      </w:pPr>
      <w:r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7E293209">
                <wp:extent cx="2675890" cy="402590"/>
                <wp:effectExtent l="19685" t="15875" r="19050" b="19685"/>
                <wp:docPr id="11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BBA5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4D72" w:rsidRDefault="00EF3798">
                            <w:pPr>
                              <w:spacing w:before="72"/>
                              <w:ind w:left="1222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E293209"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" filled="f" strokecolor="#9bba58" strokeweight="2pt">
                <v:textbox inset="0,0,0,0">
                  <w:txbxContent>
                    <w:p w:rsidR="00134D72" w:rsidRDefault="00EF3798">
                      <w:pPr>
                        <w:spacing w:before="72"/>
                        <w:ind w:left="1222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34D72" w:rsidRDefault="00134D72">
      <w:pPr>
        <w:pStyle w:val="Titolo"/>
        <w:rPr>
          <w:sz w:val="44"/>
        </w:rPr>
      </w:pPr>
    </w:p>
    <w:p w:rsidR="00134D72" w:rsidRDefault="00EF3798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noProof/>
          <w:color w:val="1F497D" w:themeColor="text2"/>
          <w:sz w:val="24"/>
        </w:rPr>
        <w:drawing>
          <wp:anchor distT="0" distB="0" distL="114300" distR="114300" simplePos="0" relativeHeight="251636224" behindDoc="1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-407670</wp:posOffset>
            </wp:positionV>
            <wp:extent cx="1601470" cy="1601470"/>
            <wp:effectExtent l="0" t="0" r="0" b="0"/>
            <wp:wrapNone/>
            <wp:docPr id="8" name="Immagine 13" descr="C:\Users\Annalisa\Desktop\u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13" descr="C:\Users\Annalisa\Desktop\ue-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34176" behindDoc="0" locked="0" layoutInCell="1" allowOverlap="0">
            <wp:simplePos x="0" y="0"/>
            <wp:positionH relativeFrom="column">
              <wp:posOffset>5450205</wp:posOffset>
            </wp:positionH>
            <wp:positionV relativeFrom="paragraph">
              <wp:posOffset>-182245</wp:posOffset>
            </wp:positionV>
            <wp:extent cx="1190625" cy="1084580"/>
            <wp:effectExtent l="0" t="0" r="13335" b="12700"/>
            <wp:wrapNone/>
            <wp:docPr id="12" name="Immagine 12" descr="C:\Users\Annalisa\Desktop\WhatsApp Image 2023-11-25 at 11.2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C:\Users\Annalisa\Desktop\WhatsApp Image 2023-11-25 at 11.23.1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3960" cy="108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ucida Handwriting" w:eastAsia="Malgun Gothic" w:hAnsi="Lucida Handwriting" w:cs="Andalus"/>
          <w:b/>
          <w:noProof/>
          <w:color w:val="1F497D" w:themeColor="text2"/>
          <w:sz w:val="24"/>
        </w:rPr>
        <w:drawing>
          <wp:anchor distT="0" distB="0" distL="114300" distR="114300" simplePos="0" relativeHeight="251635200" behindDoc="1" locked="0" layoutInCell="1" allowOverlap="1">
            <wp:simplePos x="0" y="0"/>
            <wp:positionH relativeFrom="column">
              <wp:posOffset>2084705</wp:posOffset>
            </wp:positionH>
            <wp:positionV relativeFrom="paragraph">
              <wp:posOffset>-350520</wp:posOffset>
            </wp:positionV>
            <wp:extent cx="2628900" cy="803910"/>
            <wp:effectExtent l="0" t="0" r="7620" b="3810"/>
            <wp:wrapNone/>
            <wp:docPr id="2" name="Immagine 2" descr="C:\Users\Annalisa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C:\Users\Annalisa\Desktop\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</w:r>
    </w:p>
    <w:p w:rsidR="00134D72" w:rsidRDefault="00134D72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</w:p>
    <w:p w:rsidR="00134D72" w:rsidRDefault="00134D72">
      <w:pPr>
        <w:tabs>
          <w:tab w:val="center" w:pos="-426"/>
          <w:tab w:val="left" w:pos="-284"/>
          <w:tab w:val="center" w:pos="5245"/>
        </w:tabs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10"/>
        </w:rPr>
      </w:pPr>
    </w:p>
    <w:p w:rsidR="00134D72" w:rsidRDefault="00EF3798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>ISTITUTO COMPRENSIVO STATALE</w:t>
      </w:r>
    </w:p>
    <w:p w:rsidR="00134D72" w:rsidRDefault="00EF3798">
      <w:pPr>
        <w:tabs>
          <w:tab w:val="center" w:pos="4819"/>
          <w:tab w:val="center" w:pos="5245"/>
          <w:tab w:val="right" w:pos="9638"/>
        </w:tabs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</w: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  <w:t>LAVELLO</w:t>
      </w:r>
    </w:p>
    <w:p w:rsidR="00134D72" w:rsidRDefault="00134D72">
      <w:pPr>
        <w:tabs>
          <w:tab w:val="center" w:pos="4819"/>
          <w:tab w:val="right" w:pos="9638"/>
        </w:tabs>
        <w:jc w:val="right"/>
        <w:rPr>
          <w:rFonts w:ascii="Verdana" w:eastAsia="Malgun Gothic" w:hAnsi="Verdana" w:cs="Andalus"/>
          <w:b/>
          <w:sz w:val="4"/>
        </w:rPr>
      </w:pPr>
    </w:p>
    <w:p w:rsidR="00134D72" w:rsidRDefault="00EF3798">
      <w:pPr>
        <w:spacing w:after="120"/>
        <w:jc w:val="center"/>
        <w:outlineLvl w:val="0"/>
        <w:rPr>
          <w:rFonts w:ascii="Bookman Old Style" w:eastAsia="Garamond" w:hAnsi="Bookman Old Style" w:cs="Arial"/>
          <w:bCs/>
          <w:i/>
          <w:color w:val="1F497D" w:themeColor="text2"/>
          <w:sz w:val="20"/>
          <w:szCs w:val="24"/>
        </w:rPr>
      </w:pPr>
      <w:r>
        <w:rPr>
          <w:rFonts w:ascii="Bookman Old Style" w:eastAsia="Garamond" w:hAnsi="Bookman Old Style" w:cs="Arial"/>
          <w:bCs/>
          <w:i/>
          <w:noProof/>
          <w:color w:val="1F497D" w:themeColor="text2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167005</wp:posOffset>
                </wp:positionV>
                <wp:extent cx="4076700" cy="0"/>
                <wp:effectExtent l="0" t="4445" r="0" b="5080"/>
                <wp:wrapNone/>
                <wp:docPr id="16" name="Connettore 1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67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A36614" id="Connettore 1 16" o:spid="_x0000_s1026" style="position:absolute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5pt,13.15pt" to="429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" strokecolor="#4a7ebb"/>
            </w:pict>
          </mc:Fallback>
        </mc:AlternateContent>
      </w:r>
      <w:r>
        <w:rPr>
          <w:rFonts w:ascii="Bookman Old Style" w:eastAsia="Garamond" w:hAnsi="Bookman Old Style" w:cs="Arial"/>
          <w:bCs/>
          <w:i/>
          <w:color w:val="1F497D" w:themeColor="text2"/>
          <w:sz w:val="20"/>
          <w:szCs w:val="24"/>
        </w:rPr>
        <w:t xml:space="preserve"> Scuola dell’Infanzia, Primaria e Secondaria di I grado ad indirizzo Musicale</w:t>
      </w:r>
    </w:p>
    <w:p w:rsidR="00134D72" w:rsidRDefault="00EF3798">
      <w:pPr>
        <w:jc w:val="center"/>
        <w:outlineLvl w:val="0"/>
        <w:rPr>
          <w:rFonts w:ascii="Bookman Old Style" w:eastAsia="Garamond" w:hAnsi="Bookman Old Style" w:cs="Arial"/>
          <w:bCs/>
          <w:i/>
          <w:sz w:val="16"/>
          <w:szCs w:val="24"/>
        </w:rPr>
      </w:pPr>
      <w:r>
        <w:rPr>
          <w:rFonts w:ascii="Bookman Old Style" w:eastAsia="Garamond" w:hAnsi="Bookman Old Style" w:cs="Arial"/>
          <w:bCs/>
          <w:i/>
          <w:sz w:val="16"/>
          <w:szCs w:val="24"/>
        </w:rPr>
        <w:t>Piazza G. Matteotti, 21 – 85024 Lavello (PZ) 0972 88143</w:t>
      </w:r>
    </w:p>
    <w:p w:rsidR="00134D72" w:rsidRDefault="00EF3798">
      <w:pPr>
        <w:jc w:val="center"/>
        <w:outlineLvl w:val="0"/>
        <w:rPr>
          <w:rFonts w:ascii="Bookman Old Style" w:eastAsia="Garamond" w:hAnsi="Bookman Old Style" w:cs="Arial"/>
          <w:bCs/>
          <w:i/>
          <w:color w:val="1F497D" w:themeColor="text2"/>
          <w:sz w:val="16"/>
          <w:szCs w:val="24"/>
        </w:rPr>
      </w:pPr>
      <w:r>
        <w:rPr>
          <w:rFonts w:ascii="Bookman Old Style" w:eastAsia="Garamond" w:hAnsi="Bookman Old Style" w:cs="Arial"/>
          <w:bCs/>
          <w:i/>
          <w:sz w:val="16"/>
          <w:szCs w:val="24"/>
        </w:rPr>
        <w:t xml:space="preserve">e-mail: </w:t>
      </w:r>
      <w:hyperlink r:id="rId11" w:history="1">
        <w:r>
          <w:rPr>
            <w:rStyle w:val="Collegamentoipertestuale"/>
            <w:rFonts w:ascii="Bookman Old Style" w:eastAsia="Garamond" w:hAnsi="Bookman Old Style" w:cs="Arial"/>
            <w:bCs/>
            <w:i/>
            <w:sz w:val="16"/>
            <w:szCs w:val="24"/>
          </w:rPr>
          <w:t>pzic89200a@istruzione.it</w:t>
        </w:r>
      </w:hyperlink>
      <w:r>
        <w:rPr>
          <w:rFonts w:ascii="Bookman Old Style" w:eastAsia="Garamond" w:hAnsi="Bookman Old Style" w:cs="Arial"/>
          <w:bCs/>
          <w:i/>
          <w:color w:val="1F497D" w:themeColor="text2"/>
          <w:sz w:val="16"/>
          <w:szCs w:val="24"/>
        </w:rPr>
        <w:t xml:space="preserve"> </w:t>
      </w:r>
      <w:r>
        <w:rPr>
          <w:rFonts w:ascii="Bookman Old Style" w:eastAsia="Garamond" w:hAnsi="Bookman Old Style" w:cs="Arial"/>
          <w:bCs/>
          <w:i/>
          <w:sz w:val="16"/>
          <w:szCs w:val="24"/>
        </w:rPr>
        <w:t xml:space="preserve">– PEC: </w:t>
      </w:r>
      <w:hyperlink r:id="rId12" w:history="1">
        <w:r>
          <w:rPr>
            <w:rStyle w:val="Collegamentoipertestuale"/>
            <w:rFonts w:ascii="Bookman Old Style" w:eastAsia="Garamond" w:hAnsi="Bookman Old Style" w:cs="Arial"/>
            <w:bCs/>
            <w:i/>
            <w:sz w:val="16"/>
            <w:szCs w:val="24"/>
          </w:rPr>
          <w:t>pzic89200a@pec.istruzione.it</w:t>
        </w:r>
      </w:hyperlink>
    </w:p>
    <w:p w:rsidR="00134D72" w:rsidRDefault="00FB2D47">
      <w:pPr>
        <w:spacing w:after="120"/>
        <w:jc w:val="center"/>
        <w:outlineLvl w:val="0"/>
        <w:rPr>
          <w:rFonts w:ascii="Bookman Old Style" w:eastAsia="Garamond" w:hAnsi="Bookman Old Style" w:cs="Arial"/>
          <w:bCs/>
          <w:i/>
          <w:sz w:val="18"/>
          <w:szCs w:val="24"/>
          <w:lang w:val="en-US"/>
        </w:rPr>
      </w:pPr>
      <w:hyperlink r:id="rId13" w:history="1">
        <w:r w:rsidR="00EF3798">
          <w:rPr>
            <w:rStyle w:val="Collegamentoipertestuale"/>
            <w:rFonts w:ascii="Bookman Old Style" w:eastAsia="Garamond" w:hAnsi="Bookman Old Style" w:cs="Arial"/>
            <w:bCs/>
            <w:i/>
            <w:sz w:val="18"/>
            <w:szCs w:val="24"/>
            <w:lang w:val="en-US"/>
          </w:rPr>
          <w:t>www.iclavello.edu.it</w:t>
        </w:r>
      </w:hyperlink>
    </w:p>
    <w:p w:rsidR="00134D72" w:rsidRDefault="00EF3798">
      <w:pPr>
        <w:jc w:val="center"/>
        <w:outlineLvl w:val="0"/>
      </w:pPr>
      <w:r>
        <w:rPr>
          <w:rFonts w:ascii="Bookman Old Style" w:eastAsia="Garamond" w:hAnsi="Bookman Old Style" w:cs="Arial"/>
          <w:bCs/>
          <w:sz w:val="18"/>
          <w:szCs w:val="24"/>
          <w:lang w:val="en-US"/>
        </w:rPr>
        <w:t>C.M. PZIC89200A – C.F. 93026680764</w:t>
      </w:r>
    </w:p>
    <w:p w:rsidR="00134D72" w:rsidRDefault="00134D72">
      <w:pPr>
        <w:pStyle w:val="Titolo"/>
        <w:jc w:val="both"/>
        <w:rPr>
          <w:sz w:val="44"/>
        </w:rPr>
      </w:pPr>
    </w:p>
    <w:p w:rsidR="00134D72" w:rsidRDefault="00EF3798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134D72" w:rsidRDefault="00EF3798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134D72" w:rsidRDefault="00EF3798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A560CC">
        <w:rPr>
          <w:rFonts w:ascii="Times New Roman"/>
          <w:b/>
          <w:sz w:val="32"/>
        </w:rPr>
        <w:t>__________</w:t>
      </w:r>
      <w:bookmarkStart w:id="0" w:name="_GoBack"/>
      <w:bookmarkEnd w:id="0"/>
    </w:p>
    <w:p w:rsidR="00134D72" w:rsidRDefault="00C7260B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Alunn*</w:t>
      </w:r>
      <w:r w:rsidR="00EF3798">
        <w:rPr>
          <w:rFonts w:ascii="Times New Roman"/>
          <w:spacing w:val="1"/>
          <w:sz w:val="32"/>
        </w:rPr>
        <w:t xml:space="preserve"> </w:t>
      </w:r>
      <w:r w:rsidR="00EF3798">
        <w:rPr>
          <w:rFonts w:ascii="Times New Roman"/>
          <w:w w:val="99"/>
          <w:sz w:val="32"/>
          <w:u w:val="single"/>
        </w:rPr>
        <w:t xml:space="preserve"> </w:t>
      </w:r>
      <w:r w:rsidR="00EF3798">
        <w:rPr>
          <w:rFonts w:ascii="Times New Roman"/>
          <w:sz w:val="32"/>
          <w:u w:val="single"/>
        </w:rPr>
        <w:tab/>
      </w:r>
    </w:p>
    <w:p w:rsidR="00134D72" w:rsidRDefault="00EF3798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D72" w:rsidRDefault="00EF3798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134D72" w:rsidRDefault="00EF3798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134D72" w:rsidRDefault="00EF3798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34D72" w:rsidRDefault="00EF3798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251631104" behindDoc="1" locked="0" layoutInCell="1" allowOverlap="1">
            <wp:simplePos x="0" y="0"/>
            <wp:positionH relativeFrom="page">
              <wp:posOffset>2080260</wp:posOffset>
            </wp:positionH>
            <wp:positionV relativeFrom="paragraph">
              <wp:posOffset>26035</wp:posOffset>
            </wp:positionV>
            <wp:extent cx="219710" cy="1555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2128" behindDoc="1" locked="0" layoutInCell="1" allowOverlap="1">
            <wp:simplePos x="0" y="0"/>
            <wp:positionH relativeFrom="page">
              <wp:posOffset>3237230</wp:posOffset>
            </wp:positionH>
            <wp:positionV relativeFrom="paragraph">
              <wp:posOffset>26035</wp:posOffset>
            </wp:positionV>
            <wp:extent cx="216535" cy="1555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:rsidR="00134D72" w:rsidRDefault="00EF3798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134D72" w:rsidRDefault="00EF3798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134D72" w:rsidRDefault="00EF3798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34D72" w:rsidRDefault="00EF3798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134D72" w:rsidRDefault="00C7260B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689610</wp:posOffset>
                </wp:positionV>
                <wp:extent cx="382905" cy="360045"/>
                <wp:effectExtent l="0" t="0" r="0" b="0"/>
                <wp:wrapNone/>
                <wp:docPr id="10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70 1087"/>
                            <a:gd name="T3" fmla="*/ 1370 h 567"/>
                            <a:gd name="T4" fmla="+- 0 10272 10261"/>
                            <a:gd name="T5" fmla="*/ T4 w 603"/>
                            <a:gd name="T6" fmla="+- 0 1295 1087"/>
                            <a:gd name="T7" fmla="*/ 1295 h 567"/>
                            <a:gd name="T8" fmla="+- 0 10302 10261"/>
                            <a:gd name="T9" fmla="*/ T8 w 603"/>
                            <a:gd name="T10" fmla="+- 0 1227 1087"/>
                            <a:gd name="T11" fmla="*/ 1227 h 567"/>
                            <a:gd name="T12" fmla="+- 0 10349 10261"/>
                            <a:gd name="T13" fmla="*/ T12 w 603"/>
                            <a:gd name="T14" fmla="+- 0 1170 1087"/>
                            <a:gd name="T15" fmla="*/ 1170 h 567"/>
                            <a:gd name="T16" fmla="+- 0 10410 10261"/>
                            <a:gd name="T17" fmla="*/ T16 w 603"/>
                            <a:gd name="T18" fmla="+- 0 1125 1087"/>
                            <a:gd name="T19" fmla="*/ 1125 h 567"/>
                            <a:gd name="T20" fmla="+- 0 10482 10261"/>
                            <a:gd name="T21" fmla="*/ T20 w 603"/>
                            <a:gd name="T22" fmla="+- 0 1097 1087"/>
                            <a:gd name="T23" fmla="*/ 1097 h 567"/>
                            <a:gd name="T24" fmla="+- 0 10562 10261"/>
                            <a:gd name="T25" fmla="*/ T24 w 603"/>
                            <a:gd name="T26" fmla="+- 0 1087 1087"/>
                            <a:gd name="T27" fmla="*/ 1087 h 567"/>
                            <a:gd name="T28" fmla="+- 0 10643 10261"/>
                            <a:gd name="T29" fmla="*/ T28 w 603"/>
                            <a:gd name="T30" fmla="+- 0 1097 1087"/>
                            <a:gd name="T31" fmla="*/ 1097 h 567"/>
                            <a:gd name="T32" fmla="+- 0 10715 10261"/>
                            <a:gd name="T33" fmla="*/ T32 w 603"/>
                            <a:gd name="T34" fmla="+- 0 1125 1087"/>
                            <a:gd name="T35" fmla="*/ 1125 h 567"/>
                            <a:gd name="T36" fmla="+- 0 10776 10261"/>
                            <a:gd name="T37" fmla="*/ T36 w 603"/>
                            <a:gd name="T38" fmla="+- 0 1170 1087"/>
                            <a:gd name="T39" fmla="*/ 1170 h 567"/>
                            <a:gd name="T40" fmla="+- 0 10823 10261"/>
                            <a:gd name="T41" fmla="*/ T40 w 603"/>
                            <a:gd name="T42" fmla="+- 0 1227 1087"/>
                            <a:gd name="T43" fmla="*/ 1227 h 567"/>
                            <a:gd name="T44" fmla="+- 0 10853 10261"/>
                            <a:gd name="T45" fmla="*/ T44 w 603"/>
                            <a:gd name="T46" fmla="+- 0 1295 1087"/>
                            <a:gd name="T47" fmla="*/ 1295 h 567"/>
                            <a:gd name="T48" fmla="+- 0 10864 10261"/>
                            <a:gd name="T49" fmla="*/ T48 w 603"/>
                            <a:gd name="T50" fmla="+- 0 1370 1087"/>
                            <a:gd name="T51" fmla="*/ 1370 h 567"/>
                            <a:gd name="T52" fmla="+- 0 10853 10261"/>
                            <a:gd name="T53" fmla="*/ T52 w 603"/>
                            <a:gd name="T54" fmla="+- 0 1445 1087"/>
                            <a:gd name="T55" fmla="*/ 1445 h 567"/>
                            <a:gd name="T56" fmla="+- 0 10823 10261"/>
                            <a:gd name="T57" fmla="*/ T56 w 603"/>
                            <a:gd name="T58" fmla="+- 0 1513 1087"/>
                            <a:gd name="T59" fmla="*/ 1513 h 567"/>
                            <a:gd name="T60" fmla="+- 0 10776 10261"/>
                            <a:gd name="T61" fmla="*/ T60 w 603"/>
                            <a:gd name="T62" fmla="+- 0 1571 1087"/>
                            <a:gd name="T63" fmla="*/ 1571 h 567"/>
                            <a:gd name="T64" fmla="+- 0 10715 10261"/>
                            <a:gd name="T65" fmla="*/ T64 w 603"/>
                            <a:gd name="T66" fmla="+- 0 1615 1087"/>
                            <a:gd name="T67" fmla="*/ 1615 h 567"/>
                            <a:gd name="T68" fmla="+- 0 10643 10261"/>
                            <a:gd name="T69" fmla="*/ T68 w 603"/>
                            <a:gd name="T70" fmla="+- 0 1643 1087"/>
                            <a:gd name="T71" fmla="*/ 1643 h 567"/>
                            <a:gd name="T72" fmla="+- 0 10562 10261"/>
                            <a:gd name="T73" fmla="*/ T72 w 603"/>
                            <a:gd name="T74" fmla="+- 0 1654 1087"/>
                            <a:gd name="T75" fmla="*/ 1654 h 567"/>
                            <a:gd name="T76" fmla="+- 0 10482 10261"/>
                            <a:gd name="T77" fmla="*/ T76 w 603"/>
                            <a:gd name="T78" fmla="+- 0 1643 1087"/>
                            <a:gd name="T79" fmla="*/ 1643 h 567"/>
                            <a:gd name="T80" fmla="+- 0 10410 10261"/>
                            <a:gd name="T81" fmla="*/ T80 w 603"/>
                            <a:gd name="T82" fmla="+- 0 1615 1087"/>
                            <a:gd name="T83" fmla="*/ 1615 h 567"/>
                            <a:gd name="T84" fmla="+- 0 10349 10261"/>
                            <a:gd name="T85" fmla="*/ T84 w 603"/>
                            <a:gd name="T86" fmla="+- 0 1571 1087"/>
                            <a:gd name="T87" fmla="*/ 1571 h 567"/>
                            <a:gd name="T88" fmla="+- 0 10302 10261"/>
                            <a:gd name="T89" fmla="*/ T88 w 603"/>
                            <a:gd name="T90" fmla="+- 0 1513 1087"/>
                            <a:gd name="T91" fmla="*/ 1513 h 567"/>
                            <a:gd name="T92" fmla="+- 0 10272 10261"/>
                            <a:gd name="T93" fmla="*/ T92 w 603"/>
                            <a:gd name="T94" fmla="+- 0 1445 1087"/>
                            <a:gd name="T95" fmla="*/ 1445 h 567"/>
                            <a:gd name="T96" fmla="+- 0 10261 10261"/>
                            <a:gd name="T97" fmla="*/ T96 w 603"/>
                            <a:gd name="T98" fmla="+- 0 1370 1087"/>
                            <a:gd name="T99" fmla="*/ 13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84134" id="Freeform 3" o:spid="_x0000_s1026" style="position:absolute;margin-left:513pt;margin-top:54.3pt;width:30.15pt;height:28.35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" path="m,283l11,208,41,140,88,83,149,38,221,10,301,r81,10l454,38r61,45l562,140r30,68l603,283r-11,75l562,426r-47,58l454,528r-72,28l301,567,221,556,149,528,88,484,41,426,11,358,,283xe" filled="f">
                <v:path arrowok="t" o:connecttype="custom" o:connectlocs="0,869950;6985,822325;26035,779145;55880,742950;94615,714375;140335,696595;191135,690245;242570,696595;288290,714375;327025,742950;356870,779145;375920,822325;382905,869950;375920,917575;356870,960755;327025,997585;288290,1025525;242570,1043305;191135,1050290;140335,1043305;94615,1025525;55880,997585;26035,960755;6985,917575;0,86995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1374140</wp:posOffset>
                </wp:positionV>
                <wp:extent cx="382905" cy="360045"/>
                <wp:effectExtent l="0" t="0" r="0" b="0"/>
                <wp:wrapNone/>
                <wp:docPr id="10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48 2164"/>
                            <a:gd name="T3" fmla="*/ 2448 h 567"/>
                            <a:gd name="T4" fmla="+- 0 10272 10261"/>
                            <a:gd name="T5" fmla="*/ T4 w 603"/>
                            <a:gd name="T6" fmla="+- 0 2372 2164"/>
                            <a:gd name="T7" fmla="*/ 2372 h 567"/>
                            <a:gd name="T8" fmla="+- 0 10302 10261"/>
                            <a:gd name="T9" fmla="*/ T8 w 603"/>
                            <a:gd name="T10" fmla="+- 0 2305 2164"/>
                            <a:gd name="T11" fmla="*/ 2305 h 567"/>
                            <a:gd name="T12" fmla="+- 0 10349 10261"/>
                            <a:gd name="T13" fmla="*/ T12 w 603"/>
                            <a:gd name="T14" fmla="+- 0 2247 2164"/>
                            <a:gd name="T15" fmla="*/ 2247 h 567"/>
                            <a:gd name="T16" fmla="+- 0 10410 10261"/>
                            <a:gd name="T17" fmla="*/ T16 w 603"/>
                            <a:gd name="T18" fmla="+- 0 2203 2164"/>
                            <a:gd name="T19" fmla="*/ 2203 h 567"/>
                            <a:gd name="T20" fmla="+- 0 10482 10261"/>
                            <a:gd name="T21" fmla="*/ T20 w 603"/>
                            <a:gd name="T22" fmla="+- 0 2174 2164"/>
                            <a:gd name="T23" fmla="*/ 2174 h 567"/>
                            <a:gd name="T24" fmla="+- 0 10562 10261"/>
                            <a:gd name="T25" fmla="*/ T24 w 603"/>
                            <a:gd name="T26" fmla="+- 0 2164 2164"/>
                            <a:gd name="T27" fmla="*/ 2164 h 567"/>
                            <a:gd name="T28" fmla="+- 0 10643 10261"/>
                            <a:gd name="T29" fmla="*/ T28 w 603"/>
                            <a:gd name="T30" fmla="+- 0 2174 2164"/>
                            <a:gd name="T31" fmla="*/ 2174 h 567"/>
                            <a:gd name="T32" fmla="+- 0 10715 10261"/>
                            <a:gd name="T33" fmla="*/ T32 w 603"/>
                            <a:gd name="T34" fmla="+- 0 2203 2164"/>
                            <a:gd name="T35" fmla="*/ 2203 h 567"/>
                            <a:gd name="T36" fmla="+- 0 10776 10261"/>
                            <a:gd name="T37" fmla="*/ T36 w 603"/>
                            <a:gd name="T38" fmla="+- 0 2247 2164"/>
                            <a:gd name="T39" fmla="*/ 2247 h 567"/>
                            <a:gd name="T40" fmla="+- 0 10823 10261"/>
                            <a:gd name="T41" fmla="*/ T40 w 603"/>
                            <a:gd name="T42" fmla="+- 0 2305 2164"/>
                            <a:gd name="T43" fmla="*/ 2305 h 567"/>
                            <a:gd name="T44" fmla="+- 0 10853 10261"/>
                            <a:gd name="T45" fmla="*/ T44 w 603"/>
                            <a:gd name="T46" fmla="+- 0 2372 2164"/>
                            <a:gd name="T47" fmla="*/ 2372 h 567"/>
                            <a:gd name="T48" fmla="+- 0 10864 10261"/>
                            <a:gd name="T49" fmla="*/ T48 w 603"/>
                            <a:gd name="T50" fmla="+- 0 2448 2164"/>
                            <a:gd name="T51" fmla="*/ 2448 h 567"/>
                            <a:gd name="T52" fmla="+- 0 10853 10261"/>
                            <a:gd name="T53" fmla="*/ T52 w 603"/>
                            <a:gd name="T54" fmla="+- 0 2523 2164"/>
                            <a:gd name="T55" fmla="*/ 2523 h 567"/>
                            <a:gd name="T56" fmla="+- 0 10823 10261"/>
                            <a:gd name="T57" fmla="*/ T56 w 603"/>
                            <a:gd name="T58" fmla="+- 0 2591 2164"/>
                            <a:gd name="T59" fmla="*/ 2591 h 567"/>
                            <a:gd name="T60" fmla="+- 0 10776 10261"/>
                            <a:gd name="T61" fmla="*/ T60 w 603"/>
                            <a:gd name="T62" fmla="+- 0 2648 2164"/>
                            <a:gd name="T63" fmla="*/ 2648 h 567"/>
                            <a:gd name="T64" fmla="+- 0 10715 10261"/>
                            <a:gd name="T65" fmla="*/ T64 w 603"/>
                            <a:gd name="T66" fmla="+- 0 2692 2164"/>
                            <a:gd name="T67" fmla="*/ 2692 h 567"/>
                            <a:gd name="T68" fmla="+- 0 10643 10261"/>
                            <a:gd name="T69" fmla="*/ T68 w 603"/>
                            <a:gd name="T70" fmla="+- 0 2721 2164"/>
                            <a:gd name="T71" fmla="*/ 2721 h 567"/>
                            <a:gd name="T72" fmla="+- 0 10562 10261"/>
                            <a:gd name="T73" fmla="*/ T72 w 603"/>
                            <a:gd name="T74" fmla="+- 0 2731 2164"/>
                            <a:gd name="T75" fmla="*/ 2731 h 567"/>
                            <a:gd name="T76" fmla="+- 0 10482 10261"/>
                            <a:gd name="T77" fmla="*/ T76 w 603"/>
                            <a:gd name="T78" fmla="+- 0 2721 2164"/>
                            <a:gd name="T79" fmla="*/ 2721 h 567"/>
                            <a:gd name="T80" fmla="+- 0 10410 10261"/>
                            <a:gd name="T81" fmla="*/ T80 w 603"/>
                            <a:gd name="T82" fmla="+- 0 2692 2164"/>
                            <a:gd name="T83" fmla="*/ 2692 h 567"/>
                            <a:gd name="T84" fmla="+- 0 10349 10261"/>
                            <a:gd name="T85" fmla="*/ T84 w 603"/>
                            <a:gd name="T86" fmla="+- 0 2648 2164"/>
                            <a:gd name="T87" fmla="*/ 2648 h 567"/>
                            <a:gd name="T88" fmla="+- 0 10302 10261"/>
                            <a:gd name="T89" fmla="*/ T88 w 603"/>
                            <a:gd name="T90" fmla="+- 0 2591 2164"/>
                            <a:gd name="T91" fmla="*/ 2591 h 567"/>
                            <a:gd name="T92" fmla="+- 0 10272 10261"/>
                            <a:gd name="T93" fmla="*/ T92 w 603"/>
                            <a:gd name="T94" fmla="+- 0 2523 2164"/>
                            <a:gd name="T95" fmla="*/ 2523 h 567"/>
                            <a:gd name="T96" fmla="+- 0 10261 10261"/>
                            <a:gd name="T97" fmla="*/ T96 w 603"/>
                            <a:gd name="T98" fmla="+- 0 2448 2164"/>
                            <a:gd name="T99" fmla="*/ 24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98EF3" id="Freeform 4" o:spid="_x0000_s1026" style="position:absolute;margin-left:513pt;margin-top:108.2pt;width:30.15pt;height:28.35pt;z-index:-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" path="m,284l11,208,41,141,88,83,149,39,221,10,301,r81,10l454,39r61,44l562,141r30,67l603,284r-11,75l562,427r-47,57l454,528r-72,29l301,567,221,557,149,528,88,484,41,427,11,359,,284xe" filled="f">
                <v:path arrowok="t" o:connecttype="custom" o:connectlocs="0,1554480;6985,1506220;26035,1463675;55880,1426845;94615,1398905;140335,1380490;191135,1374140;242570,1380490;288290,1398905;327025,1426845;356870,1463675;375920,1506220;382905,1554480;375920,1602105;356870,1645285;327025,1681480;288290,1709420;242570,1727835;191135,1734185;140335,1727835;94615,1709420;55880,1681480;26035,1645285;6985,1602105;0,1554480" o:connectangles="0,0,0,0,0,0,0,0,0,0,0,0,0,0,0,0,0,0,0,0,0,0,0,0,0"/>
                <w10:wrap anchorx="page"/>
              </v:shape>
            </w:pict>
          </mc:Fallback>
        </mc:AlternateContent>
      </w:r>
      <w:r w:rsidR="00EF3798">
        <w:rPr>
          <w:rFonts w:ascii="Times New Roman" w:hAnsi="Times New Roman"/>
          <w:sz w:val="28"/>
        </w:rPr>
        <w:t>P</w:t>
      </w:r>
      <w:r w:rsidR="00EF3798">
        <w:rPr>
          <w:rFonts w:ascii="Times New Roman" w:hAnsi="Times New Roman"/>
        </w:rPr>
        <w:t>ROGETTO</w:t>
      </w:r>
      <w:r w:rsidR="00EF3798">
        <w:rPr>
          <w:rFonts w:ascii="Times New Roman" w:hAnsi="Times New Roman"/>
          <w:spacing w:val="-3"/>
        </w:rPr>
        <w:t xml:space="preserve"> </w:t>
      </w:r>
      <w:r w:rsidR="00EF3798">
        <w:rPr>
          <w:rFonts w:ascii="Times New Roman" w:hAnsi="Times New Roman"/>
          <w:sz w:val="28"/>
        </w:rPr>
        <w:t>I</w:t>
      </w:r>
      <w:r w:rsidR="00EF3798">
        <w:rPr>
          <w:rFonts w:ascii="Times New Roman" w:hAnsi="Times New Roman"/>
        </w:rPr>
        <w:t>NDIVIDUALE</w:t>
      </w:r>
      <w:r w:rsidR="00EF3798">
        <w:rPr>
          <w:rFonts w:ascii="Times New Roman" w:hAnsi="Times New Roman"/>
        </w:rPr>
        <w:tab/>
      </w:r>
      <w:r w:rsidR="00EF3798">
        <w:rPr>
          <w:rFonts w:ascii="Webdings" w:hAnsi="Webdings"/>
          <w:sz w:val="24"/>
        </w:rPr>
        <w:t></w:t>
      </w:r>
      <w:r w:rsidR="00EF3798">
        <w:rPr>
          <w:rFonts w:ascii="Times New Roman" w:hAnsi="Times New Roman"/>
          <w:spacing w:val="15"/>
          <w:sz w:val="24"/>
        </w:rPr>
        <w:t xml:space="preserve"> </w:t>
      </w:r>
      <w:r w:rsidR="00EF3798">
        <w:rPr>
          <w:rFonts w:ascii="Times New Roman" w:hAnsi="Times New Roman"/>
          <w:sz w:val="24"/>
        </w:rPr>
        <w:t>redatto</w:t>
      </w:r>
      <w:r w:rsidR="00EF3798">
        <w:rPr>
          <w:rFonts w:ascii="Times New Roman" w:hAnsi="Times New Roman"/>
          <w:spacing w:val="-1"/>
          <w:sz w:val="24"/>
        </w:rPr>
        <w:t xml:space="preserve"> </w:t>
      </w:r>
      <w:r w:rsidR="00EF3798">
        <w:rPr>
          <w:rFonts w:ascii="Times New Roman" w:hAnsi="Times New Roman"/>
          <w:sz w:val="24"/>
        </w:rPr>
        <w:t>in data</w:t>
      </w:r>
      <w:r w:rsidR="00EF3798">
        <w:rPr>
          <w:rFonts w:ascii="Times New Roman" w:hAnsi="Times New Roman"/>
          <w:spacing w:val="-1"/>
          <w:sz w:val="24"/>
        </w:rPr>
        <w:t xml:space="preserve"> </w:t>
      </w:r>
      <w:r w:rsidR="00EF3798">
        <w:rPr>
          <w:rFonts w:ascii="Times New Roman" w:hAnsi="Times New Roman"/>
          <w:sz w:val="24"/>
        </w:rPr>
        <w:t>_</w:t>
      </w:r>
      <w:r w:rsidR="00EF3798">
        <w:rPr>
          <w:rFonts w:ascii="Times New Roman" w:hAnsi="Times New Roman"/>
          <w:sz w:val="24"/>
          <w:u w:val="single"/>
        </w:rPr>
        <w:tab/>
      </w:r>
      <w:r w:rsidR="00EF3798">
        <w:rPr>
          <w:rFonts w:ascii="Webdings" w:hAnsi="Webdings"/>
          <w:sz w:val="24"/>
        </w:rPr>
        <w:t></w:t>
      </w:r>
      <w:r w:rsidR="00EF3798">
        <w:rPr>
          <w:rFonts w:ascii="Times New Roman" w:hAnsi="Times New Roman"/>
          <w:spacing w:val="14"/>
          <w:sz w:val="24"/>
        </w:rPr>
        <w:t xml:space="preserve"> </w:t>
      </w:r>
      <w:r w:rsidR="00EF3798">
        <w:rPr>
          <w:rFonts w:ascii="Times New Roman" w:hAnsi="Times New Roman"/>
          <w:sz w:val="24"/>
        </w:rPr>
        <w:t>da</w:t>
      </w:r>
      <w:r w:rsidR="00EF3798">
        <w:rPr>
          <w:rFonts w:ascii="Times New Roman" w:hAnsi="Times New Roman"/>
          <w:spacing w:val="-1"/>
          <w:sz w:val="24"/>
        </w:rPr>
        <w:t xml:space="preserve"> </w:t>
      </w:r>
      <w:r w:rsidR="00EF3798">
        <w:rPr>
          <w:rFonts w:ascii="Times New Roman" w:hAnsi="Times New Roman"/>
          <w:sz w:val="24"/>
        </w:rPr>
        <w:t>redigere</w:t>
      </w:r>
    </w:p>
    <w:p w:rsidR="00134D72" w:rsidRDefault="00134D72">
      <w:pPr>
        <w:pStyle w:val="Corpotesto"/>
        <w:spacing w:before="9"/>
        <w:rPr>
          <w:rFonts w:ascii="Times New Roman"/>
          <w:sz w:val="25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3463"/>
        <w:gridCol w:w="3545"/>
      </w:tblGrid>
      <w:tr w:rsidR="00134D72">
        <w:trPr>
          <w:trHeight w:val="1067"/>
        </w:trPr>
        <w:tc>
          <w:tcPr>
            <w:tcW w:w="3200" w:type="dxa"/>
          </w:tcPr>
          <w:p w:rsidR="00134D72" w:rsidRDefault="00EF3798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134D72" w:rsidRDefault="00EF379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34D72" w:rsidRDefault="00134D72">
            <w:pPr>
              <w:pStyle w:val="TableParagraph"/>
              <w:rPr>
                <w:rFonts w:ascii="Times New Roman"/>
                <w:sz w:val="24"/>
              </w:rPr>
            </w:pPr>
          </w:p>
          <w:p w:rsidR="00134D72" w:rsidRDefault="00EF3798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134D72" w:rsidRDefault="00EF379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34D72" w:rsidRDefault="00134D72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134D72" w:rsidRDefault="00EF3798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34D72">
        <w:trPr>
          <w:trHeight w:val="1180"/>
        </w:trPr>
        <w:tc>
          <w:tcPr>
            <w:tcW w:w="3200" w:type="dxa"/>
          </w:tcPr>
          <w:p w:rsidR="00134D72" w:rsidRDefault="00EF3798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134D72" w:rsidRDefault="00EF3798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134D72" w:rsidRDefault="00EF379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34D72" w:rsidRDefault="00134D72">
            <w:pPr>
              <w:pStyle w:val="TableParagraph"/>
              <w:rPr>
                <w:rFonts w:ascii="Times New Roman"/>
                <w:sz w:val="24"/>
              </w:rPr>
            </w:pPr>
          </w:p>
          <w:p w:rsidR="00134D72" w:rsidRDefault="00134D72">
            <w:pPr>
              <w:pStyle w:val="TableParagraph"/>
              <w:spacing w:before="5"/>
              <w:rPr>
                <w:rFonts w:ascii="Times New Roman"/>
              </w:rPr>
            </w:pPr>
          </w:p>
          <w:p w:rsidR="00134D72" w:rsidRDefault="00EF3798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134D72" w:rsidRDefault="00EF379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34D72" w:rsidRDefault="00134D72">
            <w:pPr>
              <w:pStyle w:val="TableParagraph"/>
              <w:rPr>
                <w:rFonts w:ascii="Times New Roman"/>
                <w:sz w:val="33"/>
              </w:rPr>
            </w:pPr>
          </w:p>
          <w:p w:rsidR="00134D72" w:rsidRDefault="00EF379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34D72">
        <w:trPr>
          <w:trHeight w:val="1067"/>
        </w:trPr>
        <w:tc>
          <w:tcPr>
            <w:tcW w:w="3200" w:type="dxa"/>
          </w:tcPr>
          <w:p w:rsidR="00134D72" w:rsidRDefault="00EF3798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134D72" w:rsidRDefault="00EF379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34D72" w:rsidRDefault="00134D72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134D72" w:rsidRDefault="00EF379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134D72" w:rsidRDefault="00EF379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34D72" w:rsidRDefault="00134D72">
            <w:pPr>
              <w:pStyle w:val="TableParagraph"/>
              <w:rPr>
                <w:rFonts w:ascii="Times New Roman"/>
                <w:sz w:val="33"/>
              </w:rPr>
            </w:pPr>
          </w:p>
          <w:p w:rsidR="00134D72" w:rsidRDefault="00EF379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34D72">
        <w:trPr>
          <w:trHeight w:val="1161"/>
        </w:trPr>
        <w:tc>
          <w:tcPr>
            <w:tcW w:w="3200" w:type="dxa"/>
          </w:tcPr>
          <w:p w:rsidR="00134D72" w:rsidRDefault="00EF3798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134D72" w:rsidRDefault="00EF3798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134D72" w:rsidRDefault="00EF379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134D72" w:rsidRDefault="00134D72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134D72" w:rsidRDefault="00EF379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134D72" w:rsidRDefault="00EF379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134D72" w:rsidRDefault="00134D72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134D72" w:rsidRDefault="00EF3798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134D72" w:rsidRDefault="00134D72">
      <w:pPr>
        <w:rPr>
          <w:rFonts w:ascii="Times New Roman" w:hAnsi="Times New Roman"/>
        </w:rPr>
        <w:sectPr w:rsidR="00134D72">
          <w:footerReference w:type="default" r:id="rId16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:rsidR="00134D72" w:rsidRDefault="00134D72">
      <w:pPr>
        <w:pStyle w:val="Corpotesto"/>
        <w:spacing w:before="10"/>
        <w:rPr>
          <w:rFonts w:ascii="Times New Roman"/>
          <w:sz w:val="22"/>
        </w:rPr>
      </w:pPr>
    </w:p>
    <w:p w:rsidR="00134D72" w:rsidRDefault="00C7260B">
      <w:pPr>
        <w:pStyle w:val="Titolo1"/>
        <w:spacing w:before="1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-1423035</wp:posOffset>
                </wp:positionV>
                <wp:extent cx="382905" cy="360045"/>
                <wp:effectExtent l="0" t="0" r="0" b="0"/>
                <wp:wrapNone/>
                <wp:docPr id="10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957 -2241"/>
                            <a:gd name="T3" fmla="*/ -1957 h 567"/>
                            <a:gd name="T4" fmla="+- 0 10272 10261"/>
                            <a:gd name="T5" fmla="*/ T4 w 603"/>
                            <a:gd name="T6" fmla="+- 0 -2033 -2241"/>
                            <a:gd name="T7" fmla="*/ -2033 h 567"/>
                            <a:gd name="T8" fmla="+- 0 10302 10261"/>
                            <a:gd name="T9" fmla="*/ T8 w 603"/>
                            <a:gd name="T10" fmla="+- 0 -2101 -2241"/>
                            <a:gd name="T11" fmla="*/ -2101 h 567"/>
                            <a:gd name="T12" fmla="+- 0 10349 10261"/>
                            <a:gd name="T13" fmla="*/ T12 w 603"/>
                            <a:gd name="T14" fmla="+- 0 -2158 -2241"/>
                            <a:gd name="T15" fmla="*/ -2158 h 567"/>
                            <a:gd name="T16" fmla="+- 0 10410 10261"/>
                            <a:gd name="T17" fmla="*/ T16 w 603"/>
                            <a:gd name="T18" fmla="+- 0 -2202 -2241"/>
                            <a:gd name="T19" fmla="*/ -2202 h 567"/>
                            <a:gd name="T20" fmla="+- 0 10482 10261"/>
                            <a:gd name="T21" fmla="*/ T20 w 603"/>
                            <a:gd name="T22" fmla="+- 0 -2231 -2241"/>
                            <a:gd name="T23" fmla="*/ -2231 h 567"/>
                            <a:gd name="T24" fmla="+- 0 10562 10261"/>
                            <a:gd name="T25" fmla="*/ T24 w 603"/>
                            <a:gd name="T26" fmla="+- 0 -2241 -2241"/>
                            <a:gd name="T27" fmla="*/ -2241 h 567"/>
                            <a:gd name="T28" fmla="+- 0 10643 10261"/>
                            <a:gd name="T29" fmla="*/ T28 w 603"/>
                            <a:gd name="T30" fmla="+- 0 -2231 -2241"/>
                            <a:gd name="T31" fmla="*/ -2231 h 567"/>
                            <a:gd name="T32" fmla="+- 0 10715 10261"/>
                            <a:gd name="T33" fmla="*/ T32 w 603"/>
                            <a:gd name="T34" fmla="+- 0 -2202 -2241"/>
                            <a:gd name="T35" fmla="*/ -2202 h 567"/>
                            <a:gd name="T36" fmla="+- 0 10776 10261"/>
                            <a:gd name="T37" fmla="*/ T36 w 603"/>
                            <a:gd name="T38" fmla="+- 0 -2158 -2241"/>
                            <a:gd name="T39" fmla="*/ -2158 h 567"/>
                            <a:gd name="T40" fmla="+- 0 10823 10261"/>
                            <a:gd name="T41" fmla="*/ T40 w 603"/>
                            <a:gd name="T42" fmla="+- 0 -2101 -2241"/>
                            <a:gd name="T43" fmla="*/ -2101 h 567"/>
                            <a:gd name="T44" fmla="+- 0 10853 10261"/>
                            <a:gd name="T45" fmla="*/ T44 w 603"/>
                            <a:gd name="T46" fmla="+- 0 -2033 -2241"/>
                            <a:gd name="T47" fmla="*/ -2033 h 567"/>
                            <a:gd name="T48" fmla="+- 0 10864 10261"/>
                            <a:gd name="T49" fmla="*/ T48 w 603"/>
                            <a:gd name="T50" fmla="+- 0 -1957 -2241"/>
                            <a:gd name="T51" fmla="*/ -1957 h 567"/>
                            <a:gd name="T52" fmla="+- 0 10853 10261"/>
                            <a:gd name="T53" fmla="*/ T52 w 603"/>
                            <a:gd name="T54" fmla="+- 0 -1882 -2241"/>
                            <a:gd name="T55" fmla="*/ -1882 h 567"/>
                            <a:gd name="T56" fmla="+- 0 10823 10261"/>
                            <a:gd name="T57" fmla="*/ T56 w 603"/>
                            <a:gd name="T58" fmla="+- 0 -1814 -2241"/>
                            <a:gd name="T59" fmla="*/ -1814 h 567"/>
                            <a:gd name="T60" fmla="+- 0 10776 10261"/>
                            <a:gd name="T61" fmla="*/ T60 w 603"/>
                            <a:gd name="T62" fmla="+- 0 -1757 -2241"/>
                            <a:gd name="T63" fmla="*/ -1757 h 567"/>
                            <a:gd name="T64" fmla="+- 0 10715 10261"/>
                            <a:gd name="T65" fmla="*/ T64 w 603"/>
                            <a:gd name="T66" fmla="+- 0 -1713 -2241"/>
                            <a:gd name="T67" fmla="*/ -1713 h 567"/>
                            <a:gd name="T68" fmla="+- 0 10643 10261"/>
                            <a:gd name="T69" fmla="*/ T68 w 603"/>
                            <a:gd name="T70" fmla="+- 0 -1684 -2241"/>
                            <a:gd name="T71" fmla="*/ -1684 h 567"/>
                            <a:gd name="T72" fmla="+- 0 10562 10261"/>
                            <a:gd name="T73" fmla="*/ T72 w 603"/>
                            <a:gd name="T74" fmla="+- 0 -1674 -2241"/>
                            <a:gd name="T75" fmla="*/ -1674 h 567"/>
                            <a:gd name="T76" fmla="+- 0 10482 10261"/>
                            <a:gd name="T77" fmla="*/ T76 w 603"/>
                            <a:gd name="T78" fmla="+- 0 -1684 -2241"/>
                            <a:gd name="T79" fmla="*/ -1684 h 567"/>
                            <a:gd name="T80" fmla="+- 0 10410 10261"/>
                            <a:gd name="T81" fmla="*/ T80 w 603"/>
                            <a:gd name="T82" fmla="+- 0 -1713 -2241"/>
                            <a:gd name="T83" fmla="*/ -1713 h 567"/>
                            <a:gd name="T84" fmla="+- 0 10349 10261"/>
                            <a:gd name="T85" fmla="*/ T84 w 603"/>
                            <a:gd name="T86" fmla="+- 0 -1757 -2241"/>
                            <a:gd name="T87" fmla="*/ -1757 h 567"/>
                            <a:gd name="T88" fmla="+- 0 10302 10261"/>
                            <a:gd name="T89" fmla="*/ T88 w 603"/>
                            <a:gd name="T90" fmla="+- 0 -1814 -2241"/>
                            <a:gd name="T91" fmla="*/ -1814 h 567"/>
                            <a:gd name="T92" fmla="+- 0 10272 10261"/>
                            <a:gd name="T93" fmla="*/ T92 w 603"/>
                            <a:gd name="T94" fmla="+- 0 -1882 -2241"/>
                            <a:gd name="T95" fmla="*/ -1882 h 567"/>
                            <a:gd name="T96" fmla="+- 0 10261 10261"/>
                            <a:gd name="T97" fmla="*/ T96 w 603"/>
                            <a:gd name="T98" fmla="+- 0 -1957 -2241"/>
                            <a:gd name="T99" fmla="*/ -195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41B3A" id="Freeform 5" o:spid="_x0000_s1026" style="position:absolute;margin-left:513pt;margin-top:-112.05pt;width:30.15pt;height:28.35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" path="m,284l11,208,41,140,88,83,149,39,221,10,301,r81,10l454,39r61,44l562,140r30,68l603,284r-11,75l562,427r-47,57l454,528r-72,29l301,567,221,557,149,528,88,484,41,427,11,359,,284xe" filled="f">
                <v:path arrowok="t" o:connecttype="custom" o:connectlocs="0,-1242695;6985,-1290955;26035,-1334135;55880,-1370330;94615,-1398270;140335,-1416685;191135,-1423035;242570,-1416685;288290,-1398270;327025,-1370330;356870,-1334135;375920,-1290955;382905,-1242695;375920,-1195070;356870,-1151890;327025,-1115695;288290,-1087755;242570,-1069340;191135,-1062990;140335,-1069340;94615,-1087755;55880,-1115695;26035,-1151890;6985,-1195070;0,-124269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-738505</wp:posOffset>
                </wp:positionV>
                <wp:extent cx="382905" cy="360045"/>
                <wp:effectExtent l="0" t="0" r="0" b="0"/>
                <wp:wrapNone/>
                <wp:docPr id="10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880 -1163"/>
                            <a:gd name="T3" fmla="*/ -880 h 567"/>
                            <a:gd name="T4" fmla="+- 0 10272 10261"/>
                            <a:gd name="T5" fmla="*/ T4 w 603"/>
                            <a:gd name="T6" fmla="+- 0 -955 -1163"/>
                            <a:gd name="T7" fmla="*/ -955 h 567"/>
                            <a:gd name="T8" fmla="+- 0 10302 10261"/>
                            <a:gd name="T9" fmla="*/ T8 w 603"/>
                            <a:gd name="T10" fmla="+- 0 -1023 -1163"/>
                            <a:gd name="T11" fmla="*/ -1023 h 567"/>
                            <a:gd name="T12" fmla="+- 0 10349 10261"/>
                            <a:gd name="T13" fmla="*/ T12 w 603"/>
                            <a:gd name="T14" fmla="+- 0 -1080 -1163"/>
                            <a:gd name="T15" fmla="*/ -1080 h 567"/>
                            <a:gd name="T16" fmla="+- 0 10410 10261"/>
                            <a:gd name="T17" fmla="*/ T16 w 603"/>
                            <a:gd name="T18" fmla="+- 0 -1125 -1163"/>
                            <a:gd name="T19" fmla="*/ -1125 h 567"/>
                            <a:gd name="T20" fmla="+- 0 10482 10261"/>
                            <a:gd name="T21" fmla="*/ T20 w 603"/>
                            <a:gd name="T22" fmla="+- 0 -1153 -1163"/>
                            <a:gd name="T23" fmla="*/ -1153 h 567"/>
                            <a:gd name="T24" fmla="+- 0 10562 10261"/>
                            <a:gd name="T25" fmla="*/ T24 w 603"/>
                            <a:gd name="T26" fmla="+- 0 -1163 -1163"/>
                            <a:gd name="T27" fmla="*/ -1163 h 567"/>
                            <a:gd name="T28" fmla="+- 0 10643 10261"/>
                            <a:gd name="T29" fmla="*/ T28 w 603"/>
                            <a:gd name="T30" fmla="+- 0 -1153 -1163"/>
                            <a:gd name="T31" fmla="*/ -1153 h 567"/>
                            <a:gd name="T32" fmla="+- 0 10715 10261"/>
                            <a:gd name="T33" fmla="*/ T32 w 603"/>
                            <a:gd name="T34" fmla="+- 0 -1125 -1163"/>
                            <a:gd name="T35" fmla="*/ -1125 h 567"/>
                            <a:gd name="T36" fmla="+- 0 10776 10261"/>
                            <a:gd name="T37" fmla="*/ T36 w 603"/>
                            <a:gd name="T38" fmla="+- 0 -1080 -1163"/>
                            <a:gd name="T39" fmla="*/ -1080 h 567"/>
                            <a:gd name="T40" fmla="+- 0 10823 10261"/>
                            <a:gd name="T41" fmla="*/ T40 w 603"/>
                            <a:gd name="T42" fmla="+- 0 -1023 -1163"/>
                            <a:gd name="T43" fmla="*/ -1023 h 567"/>
                            <a:gd name="T44" fmla="+- 0 10853 10261"/>
                            <a:gd name="T45" fmla="*/ T44 w 603"/>
                            <a:gd name="T46" fmla="+- 0 -955 -1163"/>
                            <a:gd name="T47" fmla="*/ -955 h 567"/>
                            <a:gd name="T48" fmla="+- 0 10864 10261"/>
                            <a:gd name="T49" fmla="*/ T48 w 603"/>
                            <a:gd name="T50" fmla="+- 0 -880 -1163"/>
                            <a:gd name="T51" fmla="*/ -880 h 567"/>
                            <a:gd name="T52" fmla="+- 0 10853 10261"/>
                            <a:gd name="T53" fmla="*/ T52 w 603"/>
                            <a:gd name="T54" fmla="+- 0 -805 -1163"/>
                            <a:gd name="T55" fmla="*/ -805 h 567"/>
                            <a:gd name="T56" fmla="+- 0 10823 10261"/>
                            <a:gd name="T57" fmla="*/ T56 w 603"/>
                            <a:gd name="T58" fmla="+- 0 -737 -1163"/>
                            <a:gd name="T59" fmla="*/ -737 h 567"/>
                            <a:gd name="T60" fmla="+- 0 10776 10261"/>
                            <a:gd name="T61" fmla="*/ T60 w 603"/>
                            <a:gd name="T62" fmla="+- 0 -679 -1163"/>
                            <a:gd name="T63" fmla="*/ -679 h 567"/>
                            <a:gd name="T64" fmla="+- 0 10715 10261"/>
                            <a:gd name="T65" fmla="*/ T64 w 603"/>
                            <a:gd name="T66" fmla="+- 0 -635 -1163"/>
                            <a:gd name="T67" fmla="*/ -635 h 567"/>
                            <a:gd name="T68" fmla="+- 0 10643 10261"/>
                            <a:gd name="T69" fmla="*/ T68 w 603"/>
                            <a:gd name="T70" fmla="+- 0 -607 -1163"/>
                            <a:gd name="T71" fmla="*/ -607 h 567"/>
                            <a:gd name="T72" fmla="+- 0 10562 10261"/>
                            <a:gd name="T73" fmla="*/ T72 w 603"/>
                            <a:gd name="T74" fmla="+- 0 -596 -1163"/>
                            <a:gd name="T75" fmla="*/ -596 h 567"/>
                            <a:gd name="T76" fmla="+- 0 10482 10261"/>
                            <a:gd name="T77" fmla="*/ T76 w 603"/>
                            <a:gd name="T78" fmla="+- 0 -607 -1163"/>
                            <a:gd name="T79" fmla="*/ -607 h 567"/>
                            <a:gd name="T80" fmla="+- 0 10410 10261"/>
                            <a:gd name="T81" fmla="*/ T80 w 603"/>
                            <a:gd name="T82" fmla="+- 0 -635 -1163"/>
                            <a:gd name="T83" fmla="*/ -635 h 567"/>
                            <a:gd name="T84" fmla="+- 0 10349 10261"/>
                            <a:gd name="T85" fmla="*/ T84 w 603"/>
                            <a:gd name="T86" fmla="+- 0 -679 -1163"/>
                            <a:gd name="T87" fmla="*/ -679 h 567"/>
                            <a:gd name="T88" fmla="+- 0 10302 10261"/>
                            <a:gd name="T89" fmla="*/ T88 w 603"/>
                            <a:gd name="T90" fmla="+- 0 -737 -1163"/>
                            <a:gd name="T91" fmla="*/ -737 h 567"/>
                            <a:gd name="T92" fmla="+- 0 10272 10261"/>
                            <a:gd name="T93" fmla="*/ T92 w 603"/>
                            <a:gd name="T94" fmla="+- 0 -805 -1163"/>
                            <a:gd name="T95" fmla="*/ -805 h 567"/>
                            <a:gd name="T96" fmla="+- 0 10261 10261"/>
                            <a:gd name="T97" fmla="*/ T96 w 603"/>
                            <a:gd name="T98" fmla="+- 0 -880 -1163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84CF9" id="Freeform 6" o:spid="_x0000_s1026" style="position:absolute;margin-left:513pt;margin-top:-58.15pt;width:30.15pt;height:28.3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" path="m,283l11,208,41,140,88,83,149,38,221,10,301,r81,10l454,38r61,45l562,140r30,68l603,283r-11,75l562,426r-47,58l454,528r-72,28l301,567,221,556,149,528,88,484,41,426,11,358,,283xe" filled="f">
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<w10:wrap anchorx="page"/>
              </v:shape>
            </w:pict>
          </mc:Fallback>
        </mc:AlternateContent>
      </w:r>
      <w:r w:rsidR="00EF3798">
        <w:t>Composizione</w:t>
      </w:r>
      <w:r w:rsidR="00EF3798">
        <w:rPr>
          <w:spacing w:val="-4"/>
        </w:rPr>
        <w:t xml:space="preserve"> </w:t>
      </w:r>
      <w:r w:rsidR="00EF3798">
        <w:t>del</w:t>
      </w:r>
      <w:r w:rsidR="00EF3798">
        <w:rPr>
          <w:spacing w:val="-3"/>
        </w:rPr>
        <w:t xml:space="preserve"> </w:t>
      </w:r>
      <w:r w:rsidR="00EF3798">
        <w:t>GLO</w:t>
      </w:r>
      <w:r w:rsidR="00EF3798">
        <w:rPr>
          <w:spacing w:val="-2"/>
        </w:rPr>
        <w:t xml:space="preserve"> </w:t>
      </w:r>
      <w:r w:rsidR="00EF3798">
        <w:t>-</w:t>
      </w:r>
      <w:r w:rsidR="00EF3798">
        <w:rPr>
          <w:spacing w:val="-2"/>
        </w:rPr>
        <w:t xml:space="preserve"> </w:t>
      </w:r>
      <w:r w:rsidR="00EF3798">
        <w:t>Gruppo</w:t>
      </w:r>
      <w:r w:rsidR="00EF3798">
        <w:rPr>
          <w:spacing w:val="-2"/>
        </w:rPr>
        <w:t xml:space="preserve"> </w:t>
      </w:r>
      <w:r w:rsidR="00EF3798">
        <w:t>di</w:t>
      </w:r>
      <w:r w:rsidR="00EF3798">
        <w:rPr>
          <w:spacing w:val="-3"/>
        </w:rPr>
        <w:t xml:space="preserve"> </w:t>
      </w:r>
      <w:r w:rsidR="00EF3798">
        <w:t>Lavoro</w:t>
      </w:r>
      <w:r w:rsidR="00EF3798">
        <w:rPr>
          <w:spacing w:val="-3"/>
        </w:rPr>
        <w:t xml:space="preserve"> </w:t>
      </w:r>
      <w:r w:rsidR="00EF3798">
        <w:t>Operativo per</w:t>
      </w:r>
      <w:r w:rsidR="00EF3798">
        <w:rPr>
          <w:spacing w:val="-1"/>
        </w:rPr>
        <w:t xml:space="preserve"> </w:t>
      </w:r>
      <w:r w:rsidR="00EF3798">
        <w:t>l’inclusione</w:t>
      </w:r>
    </w:p>
    <w:p w:rsidR="00134D72" w:rsidRDefault="00EF3798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134D72" w:rsidRDefault="00134D72">
      <w:pPr>
        <w:spacing w:line="183" w:lineRule="exact"/>
        <w:rPr>
          <w:rFonts w:ascii="Times New Roman"/>
          <w:sz w:val="16"/>
        </w:rPr>
        <w:sectPr w:rsidR="00134D72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134D72" w:rsidRDefault="00EF3798">
      <w:pPr>
        <w:pStyle w:val="Corpotesto"/>
        <w:rPr>
          <w:rFonts w:ascii="Times New Roman"/>
          <w:sz w:val="4"/>
        </w:rPr>
      </w:pPr>
      <w:r>
        <w:rPr>
          <w:noProof/>
        </w:rPr>
        <w:drawing>
          <wp:anchor distT="0" distB="0" distL="0" distR="0" simplePos="0" relativeHeight="25161779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4D72" w:rsidRDefault="00C7260B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>
                <wp:extent cx="6746875" cy="6350"/>
                <wp:effectExtent l="0" t="2540" r="0" b="635"/>
                <wp:docPr id="10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0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F1DAB2" id="Group 7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">
                <v:rect id="Rectangle 8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134D72" w:rsidRDefault="00134D72">
      <w:pPr>
        <w:pStyle w:val="Corpotesto"/>
        <w:spacing w:before="9"/>
        <w:rPr>
          <w:rFonts w:ascii="Times New Roman"/>
          <w:sz w:val="6"/>
        </w:rPr>
      </w:pPr>
    </w:p>
    <w:p w:rsidR="00134D72" w:rsidRDefault="00EF3798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134D72" w:rsidRDefault="00134D72">
      <w:pPr>
        <w:pStyle w:val="Corpotesto"/>
        <w:spacing w:before="4"/>
        <w:rPr>
          <w:rFonts w:ascii="Calibri"/>
          <w:sz w:val="14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2835"/>
        <w:gridCol w:w="3404"/>
      </w:tblGrid>
      <w:tr w:rsidR="00134D72">
        <w:trPr>
          <w:trHeight w:val="525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134D72" w:rsidRDefault="00EF3798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134D72" w:rsidRDefault="00EF3798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EF379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  <w:tr w:rsidR="00134D72">
        <w:trPr>
          <w:trHeight w:val="422"/>
        </w:trPr>
        <w:tc>
          <w:tcPr>
            <w:tcW w:w="3829" w:type="dxa"/>
          </w:tcPr>
          <w:p w:rsidR="00134D72" w:rsidRDefault="00134D72">
            <w:pPr>
              <w:pStyle w:val="TableParagraph"/>
              <w:spacing w:line="240" w:lineRule="exact"/>
              <w:ind w:left="393"/>
              <w:rPr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134D72" w:rsidRDefault="00134D72">
            <w:pPr>
              <w:pStyle w:val="TableParagraph"/>
              <w:rPr>
                <w:rFonts w:ascii="Times New Roman"/>
              </w:rPr>
            </w:pPr>
          </w:p>
        </w:tc>
      </w:tr>
    </w:tbl>
    <w:p w:rsidR="00134D72" w:rsidRDefault="00134D72">
      <w:pPr>
        <w:rPr>
          <w:rFonts w:ascii="Times New Roman"/>
        </w:rPr>
        <w:sectPr w:rsidR="00134D72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p w:rsidR="00134D72" w:rsidRDefault="00EF3798">
      <w:pPr>
        <w:pStyle w:val="Corpotesto"/>
        <w:rPr>
          <w:rFonts w:ascii="Calibri"/>
        </w:rPr>
      </w:pPr>
      <w:r>
        <w:rPr>
          <w:noProof/>
        </w:rPr>
        <w:lastRenderedPageBreak/>
        <w:drawing>
          <wp:anchor distT="0" distB="0" distL="0" distR="0" simplePos="0" relativeHeight="25161881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4D72" w:rsidRDefault="00EF3798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2835"/>
        <w:gridCol w:w="3260"/>
        <w:gridCol w:w="3121"/>
      </w:tblGrid>
      <w:tr w:rsidR="00134D72">
        <w:trPr>
          <w:trHeight w:val="629"/>
        </w:trPr>
        <w:tc>
          <w:tcPr>
            <w:tcW w:w="994" w:type="dxa"/>
          </w:tcPr>
          <w:p w:rsidR="00134D72" w:rsidRDefault="00EF379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134D72" w:rsidRDefault="00EF379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134D72" w:rsidRDefault="00EF3798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134D72" w:rsidRDefault="00EF3798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134D72" w:rsidRDefault="00EF3798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134D72">
        <w:trPr>
          <w:trHeight w:val="419"/>
        </w:trPr>
        <w:tc>
          <w:tcPr>
            <w:tcW w:w="994" w:type="dxa"/>
          </w:tcPr>
          <w:p w:rsidR="00134D72" w:rsidRDefault="00134D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134D72" w:rsidRDefault="00134D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134D72" w:rsidRDefault="00134D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4D72">
        <w:trPr>
          <w:trHeight w:val="422"/>
        </w:trPr>
        <w:tc>
          <w:tcPr>
            <w:tcW w:w="994" w:type="dxa"/>
          </w:tcPr>
          <w:p w:rsidR="00134D72" w:rsidRDefault="00134D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34D72" w:rsidRDefault="00134D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134D72" w:rsidRDefault="00134D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134D72" w:rsidRDefault="00134D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34D72" w:rsidRDefault="00134D72">
      <w:pPr>
        <w:pStyle w:val="Corpotesto"/>
        <w:rPr>
          <w:b/>
          <w:sz w:val="24"/>
        </w:rPr>
      </w:pPr>
    </w:p>
    <w:p w:rsidR="00134D72" w:rsidRDefault="00EF3798">
      <w:pPr>
        <w:pStyle w:val="Titolo1"/>
        <w:numPr>
          <w:ilvl w:val="0"/>
          <w:numId w:val="1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134D72" w:rsidRDefault="00C7260B">
      <w:pPr>
        <w:pStyle w:val="Corpotesto"/>
        <w:spacing w:before="1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361440"/>
                <wp:effectExtent l="0" t="0" r="0" b="0"/>
                <wp:wrapTopAndBottom/>
                <wp:docPr id="10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4D72" w:rsidRDefault="00EF3798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dell’alunno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dell’alunna</w:t>
                            </w:r>
                          </w:p>
                          <w:p w:rsidR="00134D72" w:rsidRDefault="00EF3798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:rsidR="00134D72" w:rsidRDefault="00EF3798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134D72" w:rsidRDefault="00EF3798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:rsidR="00134D72" w:rsidRDefault="00EF3798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55.2pt;margin-top:9.4pt;width:510.5pt;height:107.2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" filled="f" strokeweight=".48pt">
                <v:textbox inset="0,0,0,0">
                  <w:txbxContent>
                    <w:p w:rsidR="00134D72" w:rsidRDefault="00EF3798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dell’alunno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dell’alunna</w:t>
                      </w:r>
                    </w:p>
                    <w:p w:rsidR="00134D72" w:rsidRDefault="00EF3798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:rsidR="00134D72" w:rsidRDefault="00EF3798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134D72" w:rsidRDefault="00EF3798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:rsidR="00134D72" w:rsidRDefault="00EF3798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34D72" w:rsidRDefault="00134D72">
      <w:pPr>
        <w:pStyle w:val="Corpotesto"/>
        <w:spacing w:before="1"/>
        <w:rPr>
          <w:b/>
          <w:sz w:val="13"/>
        </w:rPr>
      </w:pPr>
    </w:p>
    <w:p w:rsidR="00134D72" w:rsidRDefault="00C7260B">
      <w:pPr>
        <w:pStyle w:val="Paragrafoelenco"/>
        <w:numPr>
          <w:ilvl w:val="0"/>
          <w:numId w:val="1"/>
        </w:numPr>
        <w:tabs>
          <w:tab w:val="left" w:pos="513"/>
        </w:tabs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5715"/>
                <wp:effectExtent l="0" t="0" r="0" b="0"/>
                <wp:wrapTopAndBottom/>
                <wp:docPr id="10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E7D93" id="Rectangle 10" o:spid="_x0000_s1026" style="position:absolute;margin-left:37.3pt;margin-top:21.8pt;width:531.2pt;height:.4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EF3798">
        <w:rPr>
          <w:b/>
          <w:sz w:val="24"/>
        </w:rPr>
        <w:t>Elementi</w:t>
      </w:r>
      <w:r w:rsidR="00EF3798">
        <w:rPr>
          <w:b/>
          <w:spacing w:val="-6"/>
          <w:sz w:val="24"/>
        </w:rPr>
        <w:t xml:space="preserve"> </w:t>
      </w:r>
      <w:r w:rsidR="00EF3798">
        <w:rPr>
          <w:b/>
          <w:sz w:val="24"/>
        </w:rPr>
        <w:t>generali</w:t>
      </w:r>
      <w:r w:rsidR="00EF3798">
        <w:rPr>
          <w:b/>
          <w:spacing w:val="-3"/>
          <w:sz w:val="24"/>
        </w:rPr>
        <w:t xml:space="preserve"> </w:t>
      </w:r>
      <w:r w:rsidR="00EF3798">
        <w:rPr>
          <w:b/>
          <w:sz w:val="24"/>
        </w:rPr>
        <w:t>desunti</w:t>
      </w:r>
      <w:r w:rsidR="00EF3798">
        <w:rPr>
          <w:b/>
          <w:spacing w:val="-5"/>
          <w:sz w:val="24"/>
        </w:rPr>
        <w:t xml:space="preserve"> </w:t>
      </w:r>
      <w:r w:rsidR="00EF3798">
        <w:rPr>
          <w:b/>
          <w:sz w:val="24"/>
        </w:rPr>
        <w:t>dal</w:t>
      </w:r>
      <w:r w:rsidR="00EF3798">
        <w:rPr>
          <w:b/>
          <w:spacing w:val="-4"/>
          <w:sz w:val="24"/>
        </w:rPr>
        <w:t xml:space="preserve"> </w:t>
      </w:r>
      <w:r w:rsidR="00EF3798">
        <w:rPr>
          <w:b/>
          <w:sz w:val="24"/>
        </w:rPr>
        <w:t>Profilo</w:t>
      </w:r>
      <w:r w:rsidR="00EF3798">
        <w:rPr>
          <w:b/>
          <w:spacing w:val="-3"/>
          <w:sz w:val="24"/>
        </w:rPr>
        <w:t xml:space="preserve"> </w:t>
      </w:r>
      <w:r w:rsidR="00EF3798">
        <w:rPr>
          <w:b/>
          <w:sz w:val="24"/>
        </w:rPr>
        <w:t>di</w:t>
      </w:r>
      <w:r w:rsidR="00EF3798">
        <w:rPr>
          <w:b/>
          <w:spacing w:val="-5"/>
          <w:sz w:val="24"/>
        </w:rPr>
        <w:t xml:space="preserve"> </w:t>
      </w:r>
      <w:r w:rsidR="00EF3798">
        <w:rPr>
          <w:b/>
          <w:sz w:val="24"/>
        </w:rPr>
        <w:t>Funzionamento</w:t>
      </w:r>
    </w:p>
    <w:p w:rsidR="00134D72" w:rsidRDefault="00134D72">
      <w:pPr>
        <w:pStyle w:val="Corpotesto"/>
        <w:spacing w:before="4"/>
        <w:rPr>
          <w:b/>
          <w:sz w:val="6"/>
        </w:rPr>
      </w:pPr>
    </w:p>
    <w:p w:rsidR="00134D72" w:rsidRDefault="00C7260B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10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4D72" w:rsidRDefault="00EF3798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55.2pt;margin-top:23.5pt;width:510.5pt;height:67.6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" filled="f" strokeweight=".48pt">
                <v:textbox inset="0,0,0,0">
                  <w:txbxContent>
                    <w:p w:rsidR="00134D72" w:rsidRDefault="00EF3798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6980" cy="0"/>
                <wp:effectExtent l="0" t="0" r="0" b="0"/>
                <wp:wrapNone/>
                <wp:docPr id="10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DCD62" id="Line 12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RMFAIAACsEAAAOAAAAZHJzL2Uyb0RvYy54bWysU02P2yAQvVfqf0DcE3+s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906145</wp:posOffset>
                </wp:positionV>
                <wp:extent cx="6316980" cy="0"/>
                <wp:effectExtent l="0" t="0" r="0" b="0"/>
                <wp:wrapNone/>
                <wp:docPr id="9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8A89E" id="Line 13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35pt" to="558.1pt,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KmFAIAACoEAAAOAAAAZHJzL2Uyb0RvYy54bWysU02P2jAQvVfqf7B8h3xAKU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1061720</wp:posOffset>
                </wp:positionV>
                <wp:extent cx="6322060" cy="1270"/>
                <wp:effectExtent l="0" t="0" r="0" b="0"/>
                <wp:wrapNone/>
                <wp:docPr id="9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22916" id="AutoShape 14" o:spid="_x0000_s1026" style="position:absolute;margin-left:60.7pt;margin-top:83.6pt;width:497.8pt;height:.1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 w:rsidR="00EF3798">
        <w:rPr>
          <w:rFonts w:ascii="Calibri"/>
        </w:rPr>
        <w:t>o,</w:t>
      </w:r>
      <w:r w:rsidR="00EF3798">
        <w:rPr>
          <w:rFonts w:ascii="Calibri"/>
          <w:spacing w:val="-2"/>
        </w:rPr>
        <w:t xml:space="preserve"> </w:t>
      </w:r>
      <w:r w:rsidR="00EF3798">
        <w:rPr>
          <w:rFonts w:ascii="Calibri"/>
        </w:rPr>
        <w:t>se</w:t>
      </w:r>
      <w:r w:rsidR="00EF3798">
        <w:rPr>
          <w:rFonts w:ascii="Calibri"/>
          <w:spacing w:val="-4"/>
        </w:rPr>
        <w:t xml:space="preserve"> </w:t>
      </w:r>
      <w:r w:rsidR="00EF3798">
        <w:rPr>
          <w:rFonts w:ascii="Calibri"/>
        </w:rPr>
        <w:t>non</w:t>
      </w:r>
      <w:r w:rsidR="00EF3798">
        <w:rPr>
          <w:rFonts w:ascii="Calibri"/>
          <w:spacing w:val="-4"/>
        </w:rPr>
        <w:t xml:space="preserve"> </w:t>
      </w:r>
      <w:r w:rsidR="00EF3798">
        <w:rPr>
          <w:rFonts w:ascii="Calibri"/>
        </w:rPr>
        <w:t>disponibile, dalla</w:t>
      </w:r>
      <w:r w:rsidR="00EF3798">
        <w:rPr>
          <w:rFonts w:ascii="Calibri"/>
          <w:spacing w:val="-4"/>
        </w:rPr>
        <w:t xml:space="preserve"> </w:t>
      </w:r>
      <w:r w:rsidR="00EF3798">
        <w:rPr>
          <w:rFonts w:ascii="Calibri"/>
        </w:rPr>
        <w:t>Diagnosi</w:t>
      </w:r>
      <w:r w:rsidR="00EF3798">
        <w:rPr>
          <w:rFonts w:ascii="Calibri"/>
          <w:spacing w:val="1"/>
        </w:rPr>
        <w:t xml:space="preserve"> </w:t>
      </w:r>
      <w:r w:rsidR="00EF3798">
        <w:rPr>
          <w:rFonts w:ascii="Calibri"/>
        </w:rPr>
        <w:t>Funzionale</w:t>
      </w:r>
      <w:r w:rsidR="00EF3798">
        <w:rPr>
          <w:rFonts w:ascii="Calibri"/>
          <w:spacing w:val="-1"/>
        </w:rPr>
        <w:t xml:space="preserve"> </w:t>
      </w:r>
      <w:r w:rsidR="00EF3798">
        <w:rPr>
          <w:rFonts w:ascii="Calibri"/>
        </w:rPr>
        <w:t>e</w:t>
      </w:r>
      <w:r w:rsidR="00EF3798">
        <w:rPr>
          <w:rFonts w:ascii="Calibri"/>
          <w:spacing w:val="-6"/>
        </w:rPr>
        <w:t xml:space="preserve"> </w:t>
      </w:r>
      <w:r w:rsidR="00EF3798">
        <w:rPr>
          <w:rFonts w:ascii="Calibri"/>
        </w:rPr>
        <w:t>dal</w:t>
      </w:r>
      <w:r w:rsidR="00EF3798">
        <w:rPr>
          <w:rFonts w:ascii="Calibri"/>
          <w:spacing w:val="-2"/>
        </w:rPr>
        <w:t xml:space="preserve"> </w:t>
      </w:r>
      <w:r w:rsidR="00EF3798">
        <w:rPr>
          <w:rFonts w:ascii="Calibri"/>
        </w:rPr>
        <w:t>Profilo</w:t>
      </w:r>
      <w:r w:rsidR="00EF3798">
        <w:rPr>
          <w:rFonts w:ascii="Calibri"/>
          <w:spacing w:val="-5"/>
        </w:rPr>
        <w:t xml:space="preserve"> </w:t>
      </w:r>
      <w:r w:rsidR="00EF3798">
        <w:rPr>
          <w:rFonts w:ascii="Calibri"/>
        </w:rPr>
        <w:t>dinamico</w:t>
      </w:r>
      <w:r w:rsidR="00EF3798">
        <w:rPr>
          <w:rFonts w:ascii="Calibri"/>
          <w:spacing w:val="1"/>
        </w:rPr>
        <w:t xml:space="preserve"> </w:t>
      </w:r>
      <w:r w:rsidR="00EF3798">
        <w:rPr>
          <w:rFonts w:ascii="Calibri"/>
        </w:rPr>
        <w:t>funzionale</w:t>
      </w:r>
      <w:r w:rsidR="00EF3798">
        <w:rPr>
          <w:rFonts w:ascii="Calibri"/>
          <w:spacing w:val="-2"/>
        </w:rPr>
        <w:t xml:space="preserve"> </w:t>
      </w:r>
      <w:r w:rsidR="00EF3798">
        <w:rPr>
          <w:rFonts w:ascii="Calibri"/>
        </w:rPr>
        <w:t>(ove</w:t>
      </w:r>
      <w:r w:rsidR="00EF3798">
        <w:rPr>
          <w:rFonts w:ascii="Calibri"/>
          <w:spacing w:val="-3"/>
        </w:rPr>
        <w:t xml:space="preserve"> </w:t>
      </w:r>
      <w:r w:rsidR="00EF3798">
        <w:rPr>
          <w:rFonts w:ascii="Calibri"/>
        </w:rPr>
        <w:t>compilato)</w:t>
      </w:r>
    </w:p>
    <w:p w:rsidR="00134D72" w:rsidRDefault="00134D72">
      <w:pPr>
        <w:pStyle w:val="Corpotesto"/>
        <w:rPr>
          <w:rFonts w:ascii="Calibri"/>
          <w:b/>
        </w:rPr>
      </w:pPr>
    </w:p>
    <w:p w:rsidR="00134D72" w:rsidRDefault="00134D72">
      <w:pPr>
        <w:pStyle w:val="Corpotesto"/>
        <w:spacing w:before="6"/>
        <w:rPr>
          <w:rFonts w:ascii="Calibri"/>
          <w:b/>
          <w:sz w:val="17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134D72">
        <w:trPr>
          <w:trHeight w:val="974"/>
        </w:trPr>
        <w:tc>
          <w:tcPr>
            <w:tcW w:w="10209" w:type="dxa"/>
          </w:tcPr>
          <w:p w:rsidR="00134D72" w:rsidRDefault="00EF3798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134D72">
        <w:trPr>
          <w:trHeight w:val="1314"/>
        </w:trPr>
        <w:tc>
          <w:tcPr>
            <w:tcW w:w="10209" w:type="dxa"/>
          </w:tcPr>
          <w:p w:rsidR="00134D72" w:rsidRDefault="00EF3798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134D72" w:rsidRDefault="00EF3798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134D72" w:rsidRDefault="00EF3798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134D72" w:rsidRDefault="00EF3798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134D72" w:rsidRDefault="00134D72">
      <w:pPr>
        <w:rPr>
          <w:rFonts w:ascii="Calibri" w:hAnsi="Calibri"/>
        </w:rPr>
        <w:sectPr w:rsidR="00134D72">
          <w:pgSz w:w="11910" w:h="16840"/>
          <w:pgMar w:top="1120" w:right="220" w:bottom="1060" w:left="560" w:header="0" w:footer="788" w:gutter="0"/>
          <w:cols w:space="720"/>
        </w:sectPr>
      </w:pPr>
    </w:p>
    <w:p w:rsidR="00134D72" w:rsidRDefault="00C7260B">
      <w:pPr>
        <w:pStyle w:val="Paragrafoelenco"/>
        <w:numPr>
          <w:ilvl w:val="0"/>
          <w:numId w:val="1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259715</wp:posOffset>
                </wp:positionV>
                <wp:extent cx="6746240" cy="5715"/>
                <wp:effectExtent l="0" t="0" r="0" b="0"/>
                <wp:wrapTopAndBottom/>
                <wp:docPr id="9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D719C" id="Rectangle 15" o:spid="_x0000_s1026" style="position:absolute;margin-left:37.3pt;margin-top:20.45pt;width:531.2pt;height:.4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369570</wp:posOffset>
                </wp:positionV>
                <wp:extent cx="6483350" cy="1469390"/>
                <wp:effectExtent l="0" t="0" r="0" b="0"/>
                <wp:wrapTopAndBottom/>
                <wp:docPr id="9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9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4D72" w:rsidRDefault="00EF379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7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:rsidR="00134D72" w:rsidRDefault="00134D72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:rsidR="00134D72" w:rsidRDefault="00134D72">
                            <w:pPr>
                              <w:pStyle w:val="Corpotesto"/>
                              <w:spacing w:before="11"/>
                              <w:rPr>
                                <w:sz w:val="25"/>
                              </w:rPr>
                            </w:pPr>
                          </w:p>
                          <w:p w:rsidR="00134D72" w:rsidRDefault="00EF379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 da considerare nella redazione del Progetto individuale di cui all’articolo 14 Legge n. 328/00 (se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left:0;text-align:left;margin-left:55.2pt;margin-top:29.1pt;width:510.5pt;height:115.7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" filled="f" strokeweight=".48pt">
                <v:textbox inset="0,0,0,0">
                  <w:txbxContent>
                    <w:p w:rsidR="00134D72" w:rsidRDefault="00EF379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7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134D72" w:rsidRDefault="00134D72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134D72" w:rsidRDefault="00134D72">
                      <w:pPr>
                        <w:pStyle w:val="Corpotesto"/>
                        <w:spacing w:before="11"/>
                        <w:rPr>
                          <w:sz w:val="25"/>
                        </w:rPr>
                      </w:pPr>
                    </w:p>
                    <w:p w:rsidR="00134D72" w:rsidRDefault="00EF379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 da considerare nella redazione del Progetto individuale di cui all’articolo 14 Legge n. 328/00 (se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Progetto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individuale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è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stato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richiesto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deve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ancora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essere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821690</wp:posOffset>
                </wp:positionV>
                <wp:extent cx="6163310" cy="0"/>
                <wp:effectExtent l="0" t="0" r="0" b="0"/>
                <wp:wrapNone/>
                <wp:docPr id="9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31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4A69A" id="Line 17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64.7pt" to="547.7pt,6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" strokeweight=".22136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973455</wp:posOffset>
                </wp:positionV>
                <wp:extent cx="6190615" cy="0"/>
                <wp:effectExtent l="0" t="0" r="0" b="0"/>
                <wp:wrapNone/>
                <wp:docPr id="9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C4080" id="Line 18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6.65pt" to="549.85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XBfFAIAACo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" strokeweight=".22839mm">
                <w10:wrap anchorx="page"/>
              </v:line>
            </w:pict>
          </mc:Fallback>
        </mc:AlternateContent>
      </w:r>
      <w:r w:rsidR="00EF3798">
        <w:rPr>
          <w:noProof/>
        </w:rPr>
        <w:drawing>
          <wp:anchor distT="0" distB="0" distL="0" distR="0" simplePos="0" relativeHeight="2516198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3798">
        <w:rPr>
          <w:b/>
          <w:sz w:val="24"/>
        </w:rPr>
        <w:t>Raccordo</w:t>
      </w:r>
      <w:r w:rsidR="00EF3798">
        <w:rPr>
          <w:b/>
          <w:spacing w:val="-5"/>
          <w:sz w:val="24"/>
        </w:rPr>
        <w:t xml:space="preserve"> </w:t>
      </w:r>
      <w:r w:rsidR="00EF3798">
        <w:rPr>
          <w:b/>
          <w:sz w:val="24"/>
        </w:rPr>
        <w:t>con</w:t>
      </w:r>
      <w:r w:rsidR="00EF3798">
        <w:rPr>
          <w:b/>
          <w:spacing w:val="-4"/>
          <w:sz w:val="24"/>
        </w:rPr>
        <w:t xml:space="preserve"> </w:t>
      </w:r>
      <w:r w:rsidR="00EF3798">
        <w:rPr>
          <w:b/>
          <w:sz w:val="24"/>
        </w:rPr>
        <w:t>il</w:t>
      </w:r>
      <w:r w:rsidR="00EF3798">
        <w:rPr>
          <w:b/>
          <w:spacing w:val="-5"/>
          <w:sz w:val="24"/>
        </w:rPr>
        <w:t xml:space="preserve"> </w:t>
      </w:r>
      <w:r w:rsidR="00EF3798">
        <w:rPr>
          <w:b/>
          <w:sz w:val="24"/>
        </w:rPr>
        <w:t>Progetto</w:t>
      </w:r>
      <w:r w:rsidR="00EF3798">
        <w:rPr>
          <w:b/>
          <w:spacing w:val="-4"/>
          <w:sz w:val="24"/>
        </w:rPr>
        <w:t xml:space="preserve"> </w:t>
      </w:r>
      <w:r w:rsidR="00EF3798">
        <w:rPr>
          <w:b/>
          <w:sz w:val="24"/>
        </w:rPr>
        <w:t xml:space="preserve">Individuale </w:t>
      </w:r>
      <w:r w:rsidR="00EF3798">
        <w:rPr>
          <w:sz w:val="20"/>
        </w:rPr>
        <w:t>di</w:t>
      </w:r>
      <w:r w:rsidR="00EF3798">
        <w:rPr>
          <w:spacing w:val="-4"/>
          <w:sz w:val="20"/>
        </w:rPr>
        <w:t xml:space="preserve"> </w:t>
      </w:r>
      <w:r w:rsidR="00EF3798">
        <w:rPr>
          <w:sz w:val="20"/>
        </w:rPr>
        <w:t>cui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all’art.</w:t>
      </w:r>
      <w:r w:rsidR="00EF3798">
        <w:rPr>
          <w:spacing w:val="-4"/>
          <w:sz w:val="20"/>
        </w:rPr>
        <w:t xml:space="preserve"> </w:t>
      </w:r>
      <w:r w:rsidR="00EF3798">
        <w:rPr>
          <w:sz w:val="20"/>
        </w:rPr>
        <w:t>14</w:t>
      </w:r>
      <w:r w:rsidR="00EF3798">
        <w:rPr>
          <w:spacing w:val="-2"/>
          <w:sz w:val="20"/>
        </w:rPr>
        <w:t xml:space="preserve"> </w:t>
      </w:r>
      <w:r w:rsidR="00EF3798">
        <w:rPr>
          <w:sz w:val="20"/>
        </w:rPr>
        <w:t>della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Legge 328/2000</w:t>
      </w:r>
    </w:p>
    <w:p w:rsidR="00134D72" w:rsidRDefault="00134D72">
      <w:pPr>
        <w:pStyle w:val="Corpotesto"/>
        <w:spacing w:before="5"/>
        <w:rPr>
          <w:sz w:val="7"/>
        </w:rPr>
      </w:pPr>
    </w:p>
    <w:p w:rsidR="00134D72" w:rsidRDefault="00134D72">
      <w:pPr>
        <w:pStyle w:val="Corpotesto"/>
        <w:spacing w:before="1"/>
        <w:rPr>
          <w:sz w:val="19"/>
        </w:rPr>
      </w:pPr>
    </w:p>
    <w:p w:rsidR="00134D72" w:rsidRDefault="00C7260B">
      <w:pPr>
        <w:pStyle w:val="Titolo1"/>
        <w:numPr>
          <w:ilvl w:val="0"/>
          <w:numId w:val="1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6330" cy="1270"/>
                <wp:effectExtent l="0" t="0" r="0" b="0"/>
                <wp:wrapNone/>
                <wp:docPr id="9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F41FE" id="AutoShape 19" o:spid="_x0000_s1026" style="position:absolute;margin-left:62.4pt;margin-top:-38.9pt;width:487.9pt;height:.1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0615" cy="0"/>
                <wp:effectExtent l="0" t="0" r="0" b="0"/>
                <wp:wrapNone/>
                <wp:docPr id="9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E7A90" id="Line 20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85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" strokeweight=".22839mm">
                <w10:wrap anchorx="page"/>
              </v:line>
            </w:pict>
          </mc:Fallback>
        </mc:AlternateContent>
      </w:r>
      <w:r w:rsidR="00EF3798">
        <w:t>Osservazioni</w:t>
      </w:r>
      <w:r w:rsidR="00EF3798">
        <w:rPr>
          <w:spacing w:val="-3"/>
        </w:rPr>
        <w:t xml:space="preserve"> </w:t>
      </w:r>
      <w:r w:rsidR="00EF3798">
        <w:t>sull’alunno/a</w:t>
      </w:r>
      <w:r w:rsidR="00EF3798">
        <w:rPr>
          <w:spacing w:val="-2"/>
        </w:rPr>
        <w:t xml:space="preserve"> </w:t>
      </w:r>
      <w:r w:rsidR="00EF3798">
        <w:t>per</w:t>
      </w:r>
      <w:r w:rsidR="00EF3798">
        <w:rPr>
          <w:spacing w:val="-4"/>
        </w:rPr>
        <w:t xml:space="preserve"> </w:t>
      </w:r>
      <w:r w:rsidR="00EF3798">
        <w:t>progettare</w:t>
      </w:r>
      <w:r w:rsidR="00EF3798">
        <w:rPr>
          <w:spacing w:val="-4"/>
        </w:rPr>
        <w:t xml:space="preserve"> </w:t>
      </w:r>
      <w:r w:rsidR="00EF3798">
        <w:t>gli</w:t>
      </w:r>
      <w:r w:rsidR="00EF3798">
        <w:rPr>
          <w:spacing w:val="-4"/>
        </w:rPr>
        <w:t xml:space="preserve"> </w:t>
      </w:r>
      <w:r w:rsidR="00EF3798">
        <w:t>interventi</w:t>
      </w:r>
      <w:r w:rsidR="00EF3798">
        <w:rPr>
          <w:spacing w:val="-3"/>
        </w:rPr>
        <w:t xml:space="preserve"> </w:t>
      </w:r>
      <w:r w:rsidR="00EF3798">
        <w:t>di sostegno</w:t>
      </w:r>
      <w:r w:rsidR="00EF3798">
        <w:rPr>
          <w:spacing w:val="-3"/>
        </w:rPr>
        <w:t xml:space="preserve"> </w:t>
      </w:r>
      <w:r w:rsidR="00EF3798">
        <w:t>didattico</w:t>
      </w:r>
    </w:p>
    <w:p w:rsidR="00134D72" w:rsidRDefault="00C7260B">
      <w:pPr>
        <w:spacing w:before="23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158750</wp:posOffset>
                </wp:positionV>
                <wp:extent cx="6746240" cy="5715"/>
                <wp:effectExtent l="0" t="0" r="0" b="0"/>
                <wp:wrapTopAndBottom/>
                <wp:docPr id="9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079DD" id="Rectangle 21" o:spid="_x0000_s1026" style="position:absolute;margin-left:37.3pt;margin-top:12.5pt;width:531.2pt;height:.4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  <w:r w:rsidR="00EF3798">
        <w:rPr>
          <w:b/>
          <w:sz w:val="16"/>
        </w:rPr>
        <w:t>Punti</w:t>
      </w:r>
      <w:r w:rsidR="00EF3798">
        <w:rPr>
          <w:b/>
          <w:spacing w:val="-4"/>
          <w:sz w:val="16"/>
        </w:rPr>
        <w:t xml:space="preserve"> </w:t>
      </w:r>
      <w:r w:rsidR="00EF3798">
        <w:rPr>
          <w:b/>
          <w:sz w:val="16"/>
        </w:rPr>
        <w:t>di</w:t>
      </w:r>
      <w:r w:rsidR="00EF3798">
        <w:rPr>
          <w:b/>
          <w:spacing w:val="-3"/>
          <w:sz w:val="16"/>
        </w:rPr>
        <w:t xml:space="preserve"> </w:t>
      </w:r>
      <w:r w:rsidR="00EF3798">
        <w:rPr>
          <w:b/>
          <w:sz w:val="16"/>
        </w:rPr>
        <w:t>forza</w:t>
      </w:r>
      <w:r w:rsidR="00EF3798">
        <w:rPr>
          <w:b/>
          <w:spacing w:val="-4"/>
          <w:sz w:val="16"/>
        </w:rPr>
        <w:t xml:space="preserve"> </w:t>
      </w:r>
      <w:r w:rsidR="00EF3798">
        <w:rPr>
          <w:b/>
          <w:sz w:val="16"/>
        </w:rPr>
        <w:t>sui</w:t>
      </w:r>
      <w:r w:rsidR="00EF3798">
        <w:rPr>
          <w:b/>
          <w:spacing w:val="-1"/>
          <w:sz w:val="16"/>
        </w:rPr>
        <w:t xml:space="preserve"> </w:t>
      </w:r>
      <w:r w:rsidR="00EF3798">
        <w:rPr>
          <w:b/>
          <w:sz w:val="16"/>
        </w:rPr>
        <w:t>quali</w:t>
      </w:r>
      <w:r w:rsidR="00EF3798">
        <w:rPr>
          <w:b/>
          <w:spacing w:val="-2"/>
          <w:sz w:val="16"/>
        </w:rPr>
        <w:t xml:space="preserve"> </w:t>
      </w:r>
      <w:r w:rsidR="00EF3798">
        <w:rPr>
          <w:b/>
          <w:sz w:val="16"/>
        </w:rPr>
        <w:t>costruire</w:t>
      </w:r>
      <w:r w:rsidR="00EF3798">
        <w:rPr>
          <w:b/>
          <w:spacing w:val="-1"/>
          <w:sz w:val="16"/>
        </w:rPr>
        <w:t xml:space="preserve"> </w:t>
      </w:r>
      <w:r w:rsidR="00EF3798">
        <w:rPr>
          <w:b/>
          <w:sz w:val="16"/>
        </w:rPr>
        <w:t>gli</w:t>
      </w:r>
      <w:r w:rsidR="00EF3798">
        <w:rPr>
          <w:b/>
          <w:spacing w:val="-2"/>
          <w:sz w:val="16"/>
        </w:rPr>
        <w:t xml:space="preserve"> </w:t>
      </w:r>
      <w:r w:rsidR="00EF3798">
        <w:rPr>
          <w:b/>
          <w:sz w:val="16"/>
        </w:rPr>
        <w:t>interventi</w:t>
      </w:r>
      <w:r w:rsidR="00EF3798">
        <w:rPr>
          <w:b/>
          <w:spacing w:val="-2"/>
          <w:sz w:val="16"/>
        </w:rPr>
        <w:t xml:space="preserve"> </w:t>
      </w:r>
      <w:r w:rsidR="00EF3798">
        <w:rPr>
          <w:b/>
          <w:sz w:val="16"/>
        </w:rPr>
        <w:t>educativi</w:t>
      </w:r>
      <w:r w:rsidR="00EF3798">
        <w:rPr>
          <w:b/>
          <w:spacing w:val="-4"/>
          <w:sz w:val="16"/>
        </w:rPr>
        <w:t xml:space="preserve"> </w:t>
      </w:r>
      <w:r w:rsidR="00EF3798">
        <w:rPr>
          <w:b/>
          <w:sz w:val="16"/>
        </w:rPr>
        <w:t>e</w:t>
      </w:r>
      <w:r w:rsidR="00EF3798">
        <w:rPr>
          <w:b/>
          <w:spacing w:val="-3"/>
          <w:sz w:val="16"/>
        </w:rPr>
        <w:t xml:space="preserve"> </w:t>
      </w:r>
      <w:r w:rsidR="00EF3798">
        <w:rPr>
          <w:b/>
          <w:sz w:val="16"/>
        </w:rPr>
        <w:t>didattici</w:t>
      </w:r>
    </w:p>
    <w:p w:rsidR="00134D72" w:rsidRDefault="00134D72">
      <w:pPr>
        <w:pStyle w:val="Corpotesto"/>
        <w:spacing w:before="6"/>
        <w:rPr>
          <w:b/>
          <w:sz w:val="7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134D72">
        <w:trPr>
          <w:trHeight w:val="1082"/>
        </w:trPr>
        <w:tc>
          <w:tcPr>
            <w:tcW w:w="10209" w:type="dxa"/>
          </w:tcPr>
          <w:p w:rsidR="00134D72" w:rsidRDefault="00134D72">
            <w:pPr>
              <w:pStyle w:val="TableParagraph"/>
              <w:spacing w:before="9"/>
              <w:rPr>
                <w:b/>
                <w:sz w:val="19"/>
              </w:rPr>
            </w:pPr>
          </w:p>
          <w:p w:rsidR="00134D72" w:rsidRDefault="00EF3798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134D72">
        <w:trPr>
          <w:trHeight w:val="961"/>
        </w:trPr>
        <w:tc>
          <w:tcPr>
            <w:tcW w:w="10209" w:type="dxa"/>
          </w:tcPr>
          <w:p w:rsidR="00134D72" w:rsidRDefault="00EF3798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134D72">
        <w:trPr>
          <w:trHeight w:val="959"/>
        </w:trPr>
        <w:tc>
          <w:tcPr>
            <w:tcW w:w="10209" w:type="dxa"/>
          </w:tcPr>
          <w:p w:rsidR="00134D72" w:rsidRDefault="00EF3798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134D72">
        <w:trPr>
          <w:trHeight w:val="822"/>
        </w:trPr>
        <w:tc>
          <w:tcPr>
            <w:tcW w:w="10209" w:type="dxa"/>
          </w:tcPr>
          <w:p w:rsidR="00134D72" w:rsidRDefault="00EF3798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134D72" w:rsidRDefault="00EF3798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611505"/>
                <wp:effectExtent l="2540" t="5715" r="0" b="1905"/>
                <wp:docPr id="8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11505"/>
                          <a:chOff x="0" y="0"/>
                          <a:chExt cx="10219" cy="963"/>
                        </a:xfrm>
                      </wpg:grpSpPr>
                      <wps:wsp>
                        <wps:cNvPr id="89" name="AutoShape 2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963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0 h 963"/>
                              <a:gd name="T3" fmla="+- 0 2268 10"/>
                              <a:gd name="T4" fmla="*/ T3 w 10210"/>
                              <a:gd name="T5" fmla="*/ 0 h 963"/>
                              <a:gd name="T6" fmla="+- 0 10 10"/>
                              <a:gd name="T7" fmla="*/ T6 w 10210"/>
                              <a:gd name="T8" fmla="*/ 0 h 963"/>
                              <a:gd name="T9" fmla="+- 0 10 10"/>
                              <a:gd name="T10" fmla="*/ T9 w 10210"/>
                              <a:gd name="T11" fmla="*/ 10 h 963"/>
                              <a:gd name="T12" fmla="+- 0 2268 10"/>
                              <a:gd name="T13" fmla="*/ T12 w 10210"/>
                              <a:gd name="T14" fmla="*/ 10 h 963"/>
                              <a:gd name="T15" fmla="+- 0 2268 10"/>
                              <a:gd name="T16" fmla="*/ T15 w 10210"/>
                              <a:gd name="T17" fmla="*/ 953 h 963"/>
                              <a:gd name="T18" fmla="+- 0 10 10"/>
                              <a:gd name="T19" fmla="*/ T18 w 10210"/>
                              <a:gd name="T20" fmla="*/ 953 h 963"/>
                              <a:gd name="T21" fmla="+- 0 10 10"/>
                              <a:gd name="T22" fmla="*/ T21 w 10210"/>
                              <a:gd name="T23" fmla="*/ 963 h 963"/>
                              <a:gd name="T24" fmla="+- 0 2268 10"/>
                              <a:gd name="T25" fmla="*/ T24 w 10210"/>
                              <a:gd name="T26" fmla="*/ 963 h 963"/>
                              <a:gd name="T27" fmla="+- 0 2278 10"/>
                              <a:gd name="T28" fmla="*/ T27 w 10210"/>
                              <a:gd name="T29" fmla="*/ 963 h 963"/>
                              <a:gd name="T30" fmla="+- 0 2278 10"/>
                              <a:gd name="T31" fmla="*/ T30 w 10210"/>
                              <a:gd name="T32" fmla="*/ 953 h 963"/>
                              <a:gd name="T33" fmla="+- 0 2278 10"/>
                              <a:gd name="T34" fmla="*/ T33 w 10210"/>
                              <a:gd name="T35" fmla="*/ 10 h 963"/>
                              <a:gd name="T36" fmla="+- 0 2278 10"/>
                              <a:gd name="T37" fmla="*/ T36 w 10210"/>
                              <a:gd name="T38" fmla="*/ 10 h 963"/>
                              <a:gd name="T39" fmla="+- 0 2278 10"/>
                              <a:gd name="T40" fmla="*/ T39 w 10210"/>
                              <a:gd name="T41" fmla="*/ 0 h 963"/>
                              <a:gd name="T42" fmla="+- 0 10209 10"/>
                              <a:gd name="T43" fmla="*/ T42 w 10210"/>
                              <a:gd name="T44" fmla="*/ 953 h 963"/>
                              <a:gd name="T45" fmla="+- 0 2278 10"/>
                              <a:gd name="T46" fmla="*/ T45 w 10210"/>
                              <a:gd name="T47" fmla="*/ 953 h 963"/>
                              <a:gd name="T48" fmla="+- 0 2278 10"/>
                              <a:gd name="T49" fmla="*/ T48 w 10210"/>
                              <a:gd name="T50" fmla="*/ 963 h 963"/>
                              <a:gd name="T51" fmla="+- 0 10209 10"/>
                              <a:gd name="T52" fmla="*/ T51 w 10210"/>
                              <a:gd name="T53" fmla="*/ 963 h 963"/>
                              <a:gd name="T54" fmla="+- 0 10209 10"/>
                              <a:gd name="T55" fmla="*/ T54 w 10210"/>
                              <a:gd name="T56" fmla="*/ 953 h 963"/>
                              <a:gd name="T57" fmla="+- 0 10209 10"/>
                              <a:gd name="T58" fmla="*/ T57 w 10210"/>
                              <a:gd name="T59" fmla="*/ 0 h 963"/>
                              <a:gd name="T60" fmla="+- 0 2278 10"/>
                              <a:gd name="T61" fmla="*/ T60 w 10210"/>
                              <a:gd name="T62" fmla="*/ 0 h 963"/>
                              <a:gd name="T63" fmla="+- 0 2278 10"/>
                              <a:gd name="T64" fmla="*/ T63 w 10210"/>
                              <a:gd name="T65" fmla="*/ 10 h 963"/>
                              <a:gd name="T66" fmla="+- 0 10209 10"/>
                              <a:gd name="T67" fmla="*/ T66 w 10210"/>
                              <a:gd name="T68" fmla="*/ 10 h 963"/>
                              <a:gd name="T69" fmla="+- 0 10209 10"/>
                              <a:gd name="T70" fmla="*/ T69 w 10210"/>
                              <a:gd name="T71" fmla="*/ 0 h 963"/>
                              <a:gd name="T72" fmla="+- 0 10219 10"/>
                              <a:gd name="T73" fmla="*/ T72 w 10210"/>
                              <a:gd name="T74" fmla="*/ 0 h 963"/>
                              <a:gd name="T75" fmla="+- 0 10209 10"/>
                              <a:gd name="T76" fmla="*/ T75 w 10210"/>
                              <a:gd name="T77" fmla="*/ 0 h 963"/>
                              <a:gd name="T78" fmla="+- 0 10209 10"/>
                              <a:gd name="T79" fmla="*/ T78 w 10210"/>
                              <a:gd name="T80" fmla="*/ 10 h 963"/>
                              <a:gd name="T81" fmla="+- 0 10209 10"/>
                              <a:gd name="T82" fmla="*/ T81 w 10210"/>
                              <a:gd name="T83" fmla="*/ 10 h 963"/>
                              <a:gd name="T84" fmla="+- 0 10209 10"/>
                              <a:gd name="T85" fmla="*/ T84 w 10210"/>
                              <a:gd name="T86" fmla="*/ 953 h 963"/>
                              <a:gd name="T87" fmla="+- 0 10209 10"/>
                              <a:gd name="T88" fmla="*/ T87 w 10210"/>
                              <a:gd name="T89" fmla="*/ 963 h 963"/>
                              <a:gd name="T90" fmla="+- 0 10219 10"/>
                              <a:gd name="T91" fmla="*/ T90 w 10210"/>
                              <a:gd name="T92" fmla="*/ 963 h 963"/>
                              <a:gd name="T93" fmla="+- 0 10219 10"/>
                              <a:gd name="T94" fmla="*/ T93 w 10210"/>
                              <a:gd name="T95" fmla="*/ 953 h 963"/>
                              <a:gd name="T96" fmla="+- 0 10219 10"/>
                              <a:gd name="T97" fmla="*/ T96 w 10210"/>
                              <a:gd name="T98" fmla="*/ 10 h 963"/>
                              <a:gd name="T99" fmla="+- 0 10219 10"/>
                              <a:gd name="T100" fmla="*/ T99 w 10210"/>
                              <a:gd name="T101" fmla="*/ 10 h 963"/>
                              <a:gd name="T102" fmla="+- 0 10219 10"/>
                              <a:gd name="T103" fmla="*/ T102 w 10210"/>
                              <a:gd name="T104" fmla="*/ 0 h 9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963"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953"/>
                                </a:lnTo>
                                <a:lnTo>
                                  <a:pt x="0" y="953"/>
                                </a:lnTo>
                                <a:lnTo>
                                  <a:pt x="0" y="963"/>
                                </a:lnTo>
                                <a:lnTo>
                                  <a:pt x="2258" y="963"/>
                                </a:lnTo>
                                <a:lnTo>
                                  <a:pt x="2268" y="963"/>
                                </a:lnTo>
                                <a:lnTo>
                                  <a:pt x="2268" y="953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53"/>
                                </a:moveTo>
                                <a:lnTo>
                                  <a:pt x="2268" y="953"/>
                                </a:lnTo>
                                <a:lnTo>
                                  <a:pt x="2268" y="963"/>
                                </a:lnTo>
                                <a:lnTo>
                                  <a:pt x="10199" y="963"/>
                                </a:lnTo>
                                <a:lnTo>
                                  <a:pt x="10199" y="953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53"/>
                                </a:lnTo>
                                <a:lnTo>
                                  <a:pt x="10199" y="963"/>
                                </a:lnTo>
                                <a:lnTo>
                                  <a:pt x="10209" y="963"/>
                                </a:lnTo>
                                <a:lnTo>
                                  <a:pt x="10209" y="953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95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4" w:line="256" w:lineRule="auto"/>
                                <w:ind w:left="105" w:right="3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30" style="width:510.95pt;height:48.15pt;mso-position-horizontal-relative:char;mso-position-vertical-relative:line" coordsize="10219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">
                <v:shape id="AutoShape 23" o:spid="_x0000_s1031" style="position:absolute;left:9;width:10210;height:963;visibility:visible;mso-wrap-style:square;v-text-anchor:top" coordsize="10210,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" path="m2268,r-10,l,,,10r2258,l2258,953,,953r,10l2258,963r10,l2268,953r,-943l2268,xm10199,953r-7931,l2268,963r7931,l10199,953xm10199,l2268,r,10l10199,10r,-10xm10209,r-10,l10199,10r,943l10199,963r10,l10209,953r,-943l10209,xe" fillcolor="black" stroked="f">
                  <v:path arrowok="t" o:connecttype="custom" o:connectlocs="2268,0;2258,0;0,0;0,10;2258,10;2258,953;0,953;0,963;2258,963;2268,963;2268,953;2268,10;2268,10;2268,0;10199,953;2268,953;2268,963;10199,963;10199,953;10199,0;2268,0;2268,10;10199,10;10199,0;10209,0;10199,0;10199,10;10199,10;10199,953;10199,963;10209,963;10209,953;10209,10;10209,10;10209,0" o:connectangles="0,0,0,0,0,0,0,0,0,0,0,0,0,0,0,0,0,0,0,0,0,0,0,0,0,0,0,0,0,0,0,0,0,0,0"/>
                </v:shape>
                <v:shape id="Text Box 24" o:spid="_x0000_s1032" type="#_x0000_t202" style="position:absolute;left:4;top:4;width:2269;height: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" filled="f" strokeweight=".48pt">
                  <v:textbox inset="0,0,0,0">
                    <w:txbxContent>
                      <w:p w:rsidR="00134D72" w:rsidRDefault="00EF3798">
                        <w:pPr>
                          <w:spacing w:before="4" w:line="256" w:lineRule="auto"/>
                          <w:ind w:left="105" w:right="3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134D72">
      <w:pPr>
        <w:pStyle w:val="Corpotesto"/>
        <w:spacing w:before="5"/>
        <w:rPr>
          <w:sz w:val="18"/>
        </w:rPr>
      </w:pPr>
    </w:p>
    <w:p w:rsidR="00134D72" w:rsidRDefault="00C7260B">
      <w:pPr>
        <w:pStyle w:val="Titolo1"/>
        <w:numPr>
          <w:ilvl w:val="0"/>
          <w:numId w:val="1"/>
        </w:numPr>
        <w:tabs>
          <w:tab w:val="left" w:pos="501"/>
        </w:tabs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5715"/>
                <wp:effectExtent l="0" t="0" r="0" b="0"/>
                <wp:wrapTopAndBottom/>
                <wp:docPr id="8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8C506" id="Rectangle 25" o:spid="_x0000_s1026" style="position:absolute;margin-left:37.3pt;margin-top:21.8pt;width:531.2pt;height:.4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EF3798">
        <w:rPr>
          <w:spacing w:val="-4"/>
        </w:rPr>
        <w:t>Interventi</w:t>
      </w:r>
      <w:r w:rsidR="00EF3798">
        <w:rPr>
          <w:spacing w:val="-12"/>
        </w:rPr>
        <w:t xml:space="preserve"> </w:t>
      </w:r>
      <w:r w:rsidR="00EF3798">
        <w:rPr>
          <w:spacing w:val="-4"/>
        </w:rPr>
        <w:t>per</w:t>
      </w:r>
      <w:r w:rsidR="00EF3798">
        <w:rPr>
          <w:spacing w:val="-13"/>
        </w:rPr>
        <w:t xml:space="preserve"> </w:t>
      </w:r>
      <w:r w:rsidR="00EF3798">
        <w:rPr>
          <w:spacing w:val="-4"/>
        </w:rPr>
        <w:t>l’alunno/a:</w:t>
      </w:r>
      <w:r w:rsidR="00EF3798">
        <w:rPr>
          <w:spacing w:val="-13"/>
        </w:rPr>
        <w:t xml:space="preserve"> </w:t>
      </w:r>
      <w:r w:rsidR="00EF3798">
        <w:rPr>
          <w:spacing w:val="-4"/>
        </w:rPr>
        <w:t>obiettivi</w:t>
      </w:r>
      <w:r w:rsidR="00EF3798">
        <w:rPr>
          <w:spacing w:val="-10"/>
        </w:rPr>
        <w:t xml:space="preserve"> </w:t>
      </w:r>
      <w:r w:rsidR="00EF3798">
        <w:rPr>
          <w:spacing w:val="-3"/>
        </w:rPr>
        <w:t>educativi</w:t>
      </w:r>
      <w:r w:rsidR="00EF3798">
        <w:rPr>
          <w:spacing w:val="-13"/>
        </w:rPr>
        <w:t xml:space="preserve"> </w:t>
      </w:r>
      <w:r w:rsidR="00EF3798">
        <w:rPr>
          <w:spacing w:val="-3"/>
        </w:rPr>
        <w:t>e</w:t>
      </w:r>
      <w:r w:rsidR="00EF3798">
        <w:rPr>
          <w:spacing w:val="-13"/>
        </w:rPr>
        <w:t xml:space="preserve"> </w:t>
      </w:r>
      <w:r w:rsidR="00EF3798">
        <w:rPr>
          <w:spacing w:val="-3"/>
        </w:rPr>
        <w:t>didattici,</w:t>
      </w:r>
      <w:r w:rsidR="00EF3798">
        <w:rPr>
          <w:spacing w:val="-13"/>
        </w:rPr>
        <w:t xml:space="preserve"> </w:t>
      </w:r>
      <w:r w:rsidR="00EF3798">
        <w:rPr>
          <w:spacing w:val="-3"/>
        </w:rPr>
        <w:t>strumenti,</w:t>
      </w:r>
      <w:r w:rsidR="00EF3798">
        <w:rPr>
          <w:spacing w:val="-13"/>
        </w:rPr>
        <w:t xml:space="preserve"> </w:t>
      </w:r>
      <w:r w:rsidR="00EF3798">
        <w:rPr>
          <w:spacing w:val="-3"/>
        </w:rPr>
        <w:t>strategie</w:t>
      </w:r>
      <w:r w:rsidR="00EF3798">
        <w:rPr>
          <w:spacing w:val="-11"/>
        </w:rPr>
        <w:t xml:space="preserve"> </w:t>
      </w:r>
      <w:r w:rsidR="00EF3798">
        <w:rPr>
          <w:spacing w:val="-3"/>
        </w:rPr>
        <w:t>e</w:t>
      </w:r>
      <w:r w:rsidR="00EF3798">
        <w:rPr>
          <w:spacing w:val="-12"/>
        </w:rPr>
        <w:t xml:space="preserve"> </w:t>
      </w:r>
      <w:r w:rsidR="00EF3798">
        <w:rPr>
          <w:spacing w:val="-3"/>
        </w:rPr>
        <w:t>modalità</w:t>
      </w:r>
    </w:p>
    <w:p w:rsidR="00134D72" w:rsidRDefault="00EF3798">
      <w:pPr>
        <w:pStyle w:val="Paragrafoelenco"/>
        <w:numPr>
          <w:ilvl w:val="1"/>
          <w:numId w:val="1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134D72" w:rsidRDefault="00EF3798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>
                <wp:extent cx="6483350" cy="723265"/>
                <wp:effectExtent l="12065" t="5080" r="10160" b="5080"/>
                <wp:docPr id="86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4D72" w:rsidRDefault="00EF3798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4" o:spid="_x0000_s1033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" filled="f" strokeweight=".48pt">
                <v:textbox inset="0,0,0,0">
                  <w:txbxContent>
                    <w:p w:rsidR="00134D72" w:rsidRDefault="00EF3798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34D72" w:rsidRDefault="00EF3798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956"/>
      </w:tblGrid>
      <w:tr w:rsidR="00134D72">
        <w:trPr>
          <w:trHeight w:val="1362"/>
        </w:trPr>
        <w:tc>
          <w:tcPr>
            <w:tcW w:w="4254" w:type="dxa"/>
          </w:tcPr>
          <w:p w:rsidR="00134D72" w:rsidRDefault="00EF379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134D72" w:rsidRDefault="00EF379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134D72" w:rsidRDefault="00134D72">
      <w:pPr>
        <w:spacing w:line="240" w:lineRule="exact"/>
        <w:rPr>
          <w:sz w:val="20"/>
        </w:rPr>
        <w:sectPr w:rsidR="00134D72">
          <w:pgSz w:w="11910" w:h="16840"/>
          <w:pgMar w:top="1040" w:right="220" w:bottom="1060" w:left="560" w:header="0" w:footer="788" w:gutter="0"/>
          <w:cols w:space="720"/>
        </w:sectPr>
      </w:pPr>
    </w:p>
    <w:p w:rsidR="00134D72" w:rsidRDefault="00EF3798">
      <w:pPr>
        <w:pStyle w:val="Paragrafoelenco"/>
        <w:numPr>
          <w:ilvl w:val="1"/>
          <w:numId w:val="1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</w:rPr>
        <w:lastRenderedPageBreak/>
        <w:drawing>
          <wp:anchor distT="0" distB="0" distL="0" distR="0" simplePos="0" relativeHeight="2516208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134D72" w:rsidRDefault="00EF3798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134D72">
        <w:trPr>
          <w:trHeight w:val="1278"/>
        </w:trPr>
        <w:tc>
          <w:tcPr>
            <w:tcW w:w="10209" w:type="dxa"/>
          </w:tcPr>
          <w:p w:rsidR="00134D72" w:rsidRDefault="00EF379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134D72" w:rsidRDefault="00EF3798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956"/>
      </w:tblGrid>
      <w:tr w:rsidR="00134D72">
        <w:trPr>
          <w:trHeight w:val="2102"/>
        </w:trPr>
        <w:tc>
          <w:tcPr>
            <w:tcW w:w="4254" w:type="dxa"/>
          </w:tcPr>
          <w:p w:rsidR="00134D72" w:rsidRDefault="00EF379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134D72" w:rsidRDefault="00EF379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134D72" w:rsidRDefault="00EF3798">
      <w:pPr>
        <w:pStyle w:val="Paragrafoelenco"/>
        <w:numPr>
          <w:ilvl w:val="1"/>
          <w:numId w:val="1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134D72" w:rsidRDefault="00EF3798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>
                <wp:extent cx="6483350" cy="749935"/>
                <wp:effectExtent l="12065" t="12065" r="10160" b="9525"/>
                <wp:docPr id="85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499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4D72" w:rsidRDefault="00EF3798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3" o:spid="_x0000_s1034" type="#_x0000_t202" style="width:510.5pt;height: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" filled="f" strokeweight=".48pt">
                <v:textbox inset="0,0,0,0">
                  <w:txbxContent>
                    <w:p w:rsidR="00134D72" w:rsidRDefault="00EF3798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34D72" w:rsidRDefault="00EF3798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956"/>
      </w:tblGrid>
      <w:tr w:rsidR="00134D72">
        <w:trPr>
          <w:trHeight w:val="1943"/>
        </w:trPr>
        <w:tc>
          <w:tcPr>
            <w:tcW w:w="4254" w:type="dxa"/>
          </w:tcPr>
          <w:p w:rsidR="00134D72" w:rsidRDefault="00EF379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134D72" w:rsidRDefault="00EF379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134D72" w:rsidRDefault="00EF3798">
      <w:pPr>
        <w:pStyle w:val="Paragrafoelenco"/>
        <w:numPr>
          <w:ilvl w:val="1"/>
          <w:numId w:val="1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:rsidR="00134D72" w:rsidRDefault="00EF3798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>
                <wp:extent cx="6483350" cy="1213485"/>
                <wp:effectExtent l="12065" t="5080" r="10160" b="10160"/>
                <wp:docPr id="8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13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4D72" w:rsidRDefault="00EF3798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2" o:spid="_x0000_s1035" type="#_x0000_t202" style="width:510.5pt;height:9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" filled="f" strokeweight=".48pt">
                <v:textbox inset="0,0,0,0">
                  <w:txbxContent>
                    <w:p w:rsidR="00134D72" w:rsidRDefault="00EF3798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34D72" w:rsidRDefault="00EF3798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956"/>
      </w:tblGrid>
      <w:tr w:rsidR="00134D72">
        <w:trPr>
          <w:trHeight w:val="1367"/>
        </w:trPr>
        <w:tc>
          <w:tcPr>
            <w:tcW w:w="4254" w:type="dxa"/>
          </w:tcPr>
          <w:p w:rsidR="00134D72" w:rsidRDefault="00EF379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134D72" w:rsidRDefault="00EF3798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134D72" w:rsidRDefault="00134D72">
      <w:pPr>
        <w:rPr>
          <w:sz w:val="20"/>
        </w:rPr>
        <w:sectPr w:rsidR="00134D72">
          <w:pgSz w:w="11910" w:h="16840"/>
          <w:pgMar w:top="1040" w:right="220" w:bottom="1000" w:left="560" w:header="0" w:footer="788" w:gutter="0"/>
          <w:cols w:space="720"/>
        </w:sectPr>
      </w:pPr>
    </w:p>
    <w:p w:rsidR="00134D72" w:rsidRDefault="00EF3798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2516218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814070"/>
                <wp:effectExtent l="2540" t="6350" r="0" b="8255"/>
                <wp:docPr id="81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82" name="AutoShape 3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272 h 1282"/>
                              <a:gd name="T3" fmla="+- 0 10 10"/>
                              <a:gd name="T4" fmla="*/ T3 w 10210"/>
                              <a:gd name="T5" fmla="*/ 1272 h 1282"/>
                              <a:gd name="T6" fmla="+- 0 10 10"/>
                              <a:gd name="T7" fmla="*/ T6 w 10210"/>
                              <a:gd name="T8" fmla="*/ 1282 h 1282"/>
                              <a:gd name="T9" fmla="+- 0 2412 10"/>
                              <a:gd name="T10" fmla="*/ T9 w 10210"/>
                              <a:gd name="T11" fmla="*/ 1282 h 1282"/>
                              <a:gd name="T12" fmla="+- 0 2412 10"/>
                              <a:gd name="T13" fmla="*/ T12 w 10210"/>
                              <a:gd name="T14" fmla="*/ 1272 h 1282"/>
                              <a:gd name="T15" fmla="+- 0 2412 10"/>
                              <a:gd name="T16" fmla="*/ T15 w 10210"/>
                              <a:gd name="T17" fmla="*/ 0 h 1282"/>
                              <a:gd name="T18" fmla="+- 0 10 10"/>
                              <a:gd name="T19" fmla="*/ T18 w 10210"/>
                              <a:gd name="T20" fmla="*/ 0 h 1282"/>
                              <a:gd name="T21" fmla="+- 0 10 10"/>
                              <a:gd name="T22" fmla="*/ T21 w 10210"/>
                              <a:gd name="T23" fmla="*/ 10 h 1282"/>
                              <a:gd name="T24" fmla="+- 0 2412 10"/>
                              <a:gd name="T25" fmla="*/ T24 w 10210"/>
                              <a:gd name="T26" fmla="*/ 10 h 1282"/>
                              <a:gd name="T27" fmla="+- 0 2412 10"/>
                              <a:gd name="T28" fmla="*/ T27 w 10210"/>
                              <a:gd name="T29" fmla="*/ 0 h 1282"/>
                              <a:gd name="T30" fmla="+- 0 10209 10"/>
                              <a:gd name="T31" fmla="*/ T30 w 10210"/>
                              <a:gd name="T32" fmla="*/ 0 h 1282"/>
                              <a:gd name="T33" fmla="+- 0 2422 10"/>
                              <a:gd name="T34" fmla="*/ T33 w 10210"/>
                              <a:gd name="T35" fmla="*/ 0 h 1282"/>
                              <a:gd name="T36" fmla="+- 0 2412 10"/>
                              <a:gd name="T37" fmla="*/ T36 w 10210"/>
                              <a:gd name="T38" fmla="*/ 0 h 1282"/>
                              <a:gd name="T39" fmla="+- 0 2412 10"/>
                              <a:gd name="T40" fmla="*/ T39 w 10210"/>
                              <a:gd name="T41" fmla="*/ 10 h 1282"/>
                              <a:gd name="T42" fmla="+- 0 2412 10"/>
                              <a:gd name="T43" fmla="*/ T42 w 10210"/>
                              <a:gd name="T44" fmla="*/ 10 h 1282"/>
                              <a:gd name="T45" fmla="+- 0 2412 10"/>
                              <a:gd name="T46" fmla="*/ T45 w 10210"/>
                              <a:gd name="T47" fmla="*/ 1272 h 1282"/>
                              <a:gd name="T48" fmla="+- 0 2412 10"/>
                              <a:gd name="T49" fmla="*/ T48 w 10210"/>
                              <a:gd name="T50" fmla="*/ 1282 h 1282"/>
                              <a:gd name="T51" fmla="+- 0 2422 10"/>
                              <a:gd name="T52" fmla="*/ T51 w 10210"/>
                              <a:gd name="T53" fmla="*/ 1282 h 1282"/>
                              <a:gd name="T54" fmla="+- 0 10209 10"/>
                              <a:gd name="T55" fmla="*/ T54 w 10210"/>
                              <a:gd name="T56" fmla="*/ 1282 h 1282"/>
                              <a:gd name="T57" fmla="+- 0 10209 10"/>
                              <a:gd name="T58" fmla="*/ T57 w 10210"/>
                              <a:gd name="T59" fmla="*/ 1272 h 1282"/>
                              <a:gd name="T60" fmla="+- 0 2422 10"/>
                              <a:gd name="T61" fmla="*/ T60 w 10210"/>
                              <a:gd name="T62" fmla="*/ 1272 h 1282"/>
                              <a:gd name="T63" fmla="+- 0 2422 10"/>
                              <a:gd name="T64" fmla="*/ T63 w 10210"/>
                              <a:gd name="T65" fmla="*/ 10 h 1282"/>
                              <a:gd name="T66" fmla="+- 0 10209 10"/>
                              <a:gd name="T67" fmla="*/ T66 w 10210"/>
                              <a:gd name="T68" fmla="*/ 10 h 1282"/>
                              <a:gd name="T69" fmla="+- 0 10209 10"/>
                              <a:gd name="T70" fmla="*/ T69 w 10210"/>
                              <a:gd name="T71" fmla="*/ 0 h 1282"/>
                              <a:gd name="T72" fmla="+- 0 10219 10"/>
                              <a:gd name="T73" fmla="*/ T72 w 10210"/>
                              <a:gd name="T74" fmla="*/ 0 h 1282"/>
                              <a:gd name="T75" fmla="+- 0 10209 10"/>
                              <a:gd name="T76" fmla="*/ T75 w 10210"/>
                              <a:gd name="T77" fmla="*/ 0 h 1282"/>
                              <a:gd name="T78" fmla="+- 0 10209 10"/>
                              <a:gd name="T79" fmla="*/ T78 w 10210"/>
                              <a:gd name="T80" fmla="*/ 10 h 1282"/>
                              <a:gd name="T81" fmla="+- 0 10209 10"/>
                              <a:gd name="T82" fmla="*/ T81 w 10210"/>
                              <a:gd name="T83" fmla="*/ 10 h 1282"/>
                              <a:gd name="T84" fmla="+- 0 10209 10"/>
                              <a:gd name="T85" fmla="*/ T84 w 10210"/>
                              <a:gd name="T86" fmla="*/ 1272 h 1282"/>
                              <a:gd name="T87" fmla="+- 0 10209 10"/>
                              <a:gd name="T88" fmla="*/ T87 w 10210"/>
                              <a:gd name="T89" fmla="*/ 1282 h 1282"/>
                              <a:gd name="T90" fmla="+- 0 10219 10"/>
                              <a:gd name="T91" fmla="*/ T90 w 10210"/>
                              <a:gd name="T92" fmla="*/ 1282 h 1282"/>
                              <a:gd name="T93" fmla="+- 0 10219 10"/>
                              <a:gd name="T94" fmla="*/ T93 w 10210"/>
                              <a:gd name="T95" fmla="*/ 1272 h 1282"/>
                              <a:gd name="T96" fmla="+- 0 10219 10"/>
                              <a:gd name="T97" fmla="*/ T96 w 10210"/>
                              <a:gd name="T98" fmla="*/ 10 h 1282"/>
                              <a:gd name="T99" fmla="+- 0 10219 10"/>
                              <a:gd name="T100" fmla="*/ T99 w 10210"/>
                              <a:gd name="T101" fmla="*/ 10 h 1282"/>
                              <a:gd name="T102" fmla="+- 0 10219 10"/>
                              <a:gd name="T103" fmla="*/ T102 w 10210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2402" y="1272"/>
                                </a:move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2" y="1282"/>
                                </a:lnTo>
                                <a:lnTo>
                                  <a:pt x="2402" y="1272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272"/>
                                </a:lnTo>
                                <a:lnTo>
                                  <a:pt x="2402" y="1282"/>
                                </a:lnTo>
                                <a:lnTo>
                                  <a:pt x="2412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lnTo>
                                  <a:pt x="2412" y="1272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4" w:line="259" w:lineRule="auto"/>
                                <w:ind w:left="105" w:right="2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eventuale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 alle diverse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" o:spid="_x0000_s1036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">
                <v:shape id="AutoShape 30" o:spid="_x0000_s1037" style="position:absolute;left:9;width:10210;height:1282;visibility:visible;mso-wrap-style:square;v-text-anchor:top" coordsize="10210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" path="m2402,1272l,1272r,10l2402,1282r,-10xm2402,l,,,10r2402,l2402,xm10199,l2412,r-10,l2402,10r,1262l2402,1282r10,l10199,1282r,-10l2412,1272r,-1262l10199,10r,-10xm10209,r-10,l10199,10r,1262l10199,1282r10,l10209,1272r,-1262l10209,xe" fillcolor="black" stroked="f">
                  <v:path arrowok="t" o:connecttype="custom" o:connectlocs="2402,1272;0,1272;0,1282;2402,1282;2402,1272;2402,0;0,0;0,10;2402,10;2402,0;10199,0;2412,0;2402,0;2402,10;2402,10;2402,1272;2402,1282;2412,1282;10199,1282;10199,1272;2412,1272;2412,10;10199,10;10199,0;10209,0;10199,0;10199,10;10199,10;10199,1272;10199,1282;10209,1282;10209,1272;10209,10;10209,10;10209,0" o:connectangles="0,0,0,0,0,0,0,0,0,0,0,0,0,0,0,0,0,0,0,0,0,0,0,0,0,0,0,0,0,0,0,0,0,0,0"/>
                </v:shape>
                <v:shape id="Text Box 31" o:spid="_x0000_s1038" type="#_x0000_t202" style="position:absolute;left:4;top:4;width:2413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" filled="f" strokeweight=".48pt">
                  <v:textbox inset="0,0,0,0">
                    <w:txbxContent>
                      <w:p w:rsidR="00134D72" w:rsidRDefault="00EF3798">
                        <w:pPr>
                          <w:spacing w:before="4" w:line="259" w:lineRule="auto"/>
                          <w:ind w:left="105" w:right="21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eventuale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 alle diverse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EF3798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710565"/>
                <wp:effectExtent l="2540" t="8890" r="0" b="4445"/>
                <wp:docPr id="78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79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2" w:line="259" w:lineRule="auto"/>
                                <w:ind w:left="105" w:right="28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" o:spid="_x0000_s1039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">
                <v:shape id="AutoShape 33" o:spid="_x0000_s1040" style="position:absolute;left:9;width:10210;height:1119;visibility:visible;mso-wrap-style:square;v-text-anchor:top" coordsize="1021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34" o:spid="_x0000_s1041" type="#_x0000_t202" style="position:absolute;left:4;top:4;width:241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" filled="f" strokeweight=".48pt">
                  <v:textbox inset="0,0,0,0">
                    <w:txbxContent>
                      <w:p w:rsidR="00134D72" w:rsidRDefault="00EF3798">
                        <w:pPr>
                          <w:spacing w:before="2" w:line="259" w:lineRule="auto"/>
                          <w:ind w:left="105" w:right="28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C7260B">
      <w:pPr>
        <w:pStyle w:val="Titolo1"/>
        <w:numPr>
          <w:ilvl w:val="0"/>
          <w:numId w:val="1"/>
        </w:numPr>
        <w:tabs>
          <w:tab w:val="left" w:pos="513"/>
        </w:tabs>
        <w:spacing w:before="88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267335</wp:posOffset>
                </wp:positionV>
                <wp:extent cx="6746240" cy="5715"/>
                <wp:effectExtent l="0" t="0" r="0" b="0"/>
                <wp:wrapTopAndBottom/>
                <wp:docPr id="7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1C501" id="Rectangle 35" o:spid="_x0000_s1026" style="position:absolute;margin-left:37.3pt;margin-top:21.05pt;width:531.2pt;height:.4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EF3798">
        <w:t>Osservazioni</w:t>
      </w:r>
      <w:r w:rsidR="00EF3798">
        <w:rPr>
          <w:spacing w:val="-3"/>
        </w:rPr>
        <w:t xml:space="preserve"> </w:t>
      </w:r>
      <w:r w:rsidR="00EF3798">
        <w:t>sul</w:t>
      </w:r>
      <w:r w:rsidR="00EF3798">
        <w:rPr>
          <w:spacing w:val="-4"/>
        </w:rPr>
        <w:t xml:space="preserve"> </w:t>
      </w:r>
      <w:r w:rsidR="00EF3798">
        <w:t>contesto:</w:t>
      </w:r>
      <w:r w:rsidR="00EF3798">
        <w:rPr>
          <w:spacing w:val="-3"/>
        </w:rPr>
        <w:t xml:space="preserve"> </w:t>
      </w:r>
      <w:r w:rsidR="00EF3798">
        <w:t>barriere</w:t>
      </w:r>
      <w:r w:rsidR="00EF3798">
        <w:rPr>
          <w:spacing w:val="-2"/>
        </w:rPr>
        <w:t xml:space="preserve"> </w:t>
      </w:r>
      <w:r w:rsidR="00EF3798">
        <w:t>e</w:t>
      </w:r>
      <w:r w:rsidR="00EF3798">
        <w:rPr>
          <w:spacing w:val="-4"/>
        </w:rPr>
        <w:t xml:space="preserve"> </w:t>
      </w:r>
      <w:r w:rsidR="00EF3798">
        <w:t>facilitatori</w:t>
      </w:r>
    </w:p>
    <w:p w:rsidR="00134D72" w:rsidRDefault="00EF3798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134D72" w:rsidRDefault="00EF3798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:rsidR="00134D72" w:rsidRDefault="00C7260B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332865"/>
                <wp:effectExtent l="0" t="0" r="0" b="0"/>
                <wp:wrapTopAndBottom/>
                <wp:docPr id="7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33286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099"/>
                            <a:gd name="T4" fmla="+- 0 11308 1099"/>
                            <a:gd name="T5" fmla="*/ T4 w 10219"/>
                            <a:gd name="T6" fmla="+- 0 190 180"/>
                            <a:gd name="T7" fmla="*/ 190 h 2099"/>
                            <a:gd name="T8" fmla="+- 0 11308 1099"/>
                            <a:gd name="T9" fmla="*/ T8 w 10219"/>
                            <a:gd name="T10" fmla="+- 0 2269 180"/>
                            <a:gd name="T11" fmla="*/ 2269 h 2099"/>
                            <a:gd name="T12" fmla="+- 0 1109 1099"/>
                            <a:gd name="T13" fmla="*/ T12 w 10219"/>
                            <a:gd name="T14" fmla="+- 0 2269 180"/>
                            <a:gd name="T15" fmla="*/ 2269 h 2099"/>
                            <a:gd name="T16" fmla="+- 0 1109 1099"/>
                            <a:gd name="T17" fmla="*/ T16 w 10219"/>
                            <a:gd name="T18" fmla="+- 0 190 180"/>
                            <a:gd name="T19" fmla="*/ 190 h 2099"/>
                            <a:gd name="T20" fmla="+- 0 1099 1099"/>
                            <a:gd name="T21" fmla="*/ T20 w 10219"/>
                            <a:gd name="T22" fmla="+- 0 190 180"/>
                            <a:gd name="T23" fmla="*/ 190 h 2099"/>
                            <a:gd name="T24" fmla="+- 0 1099 1099"/>
                            <a:gd name="T25" fmla="*/ T24 w 10219"/>
                            <a:gd name="T26" fmla="+- 0 2269 180"/>
                            <a:gd name="T27" fmla="*/ 2269 h 2099"/>
                            <a:gd name="T28" fmla="+- 0 1099 1099"/>
                            <a:gd name="T29" fmla="*/ T28 w 10219"/>
                            <a:gd name="T30" fmla="+- 0 2278 180"/>
                            <a:gd name="T31" fmla="*/ 2278 h 2099"/>
                            <a:gd name="T32" fmla="+- 0 1109 1099"/>
                            <a:gd name="T33" fmla="*/ T32 w 10219"/>
                            <a:gd name="T34" fmla="+- 0 2278 180"/>
                            <a:gd name="T35" fmla="*/ 2278 h 2099"/>
                            <a:gd name="T36" fmla="+- 0 11308 1099"/>
                            <a:gd name="T37" fmla="*/ T36 w 10219"/>
                            <a:gd name="T38" fmla="+- 0 2278 180"/>
                            <a:gd name="T39" fmla="*/ 2278 h 2099"/>
                            <a:gd name="T40" fmla="+- 0 11318 1099"/>
                            <a:gd name="T41" fmla="*/ T40 w 10219"/>
                            <a:gd name="T42" fmla="+- 0 2278 180"/>
                            <a:gd name="T43" fmla="*/ 2278 h 2099"/>
                            <a:gd name="T44" fmla="+- 0 11318 1099"/>
                            <a:gd name="T45" fmla="*/ T44 w 10219"/>
                            <a:gd name="T46" fmla="+- 0 2269 180"/>
                            <a:gd name="T47" fmla="*/ 2269 h 2099"/>
                            <a:gd name="T48" fmla="+- 0 11318 1099"/>
                            <a:gd name="T49" fmla="*/ T48 w 10219"/>
                            <a:gd name="T50" fmla="+- 0 190 180"/>
                            <a:gd name="T51" fmla="*/ 190 h 2099"/>
                            <a:gd name="T52" fmla="+- 0 11318 1099"/>
                            <a:gd name="T53" fmla="*/ T52 w 10219"/>
                            <a:gd name="T54" fmla="+- 0 180 180"/>
                            <a:gd name="T55" fmla="*/ 180 h 2099"/>
                            <a:gd name="T56" fmla="+- 0 11308 1099"/>
                            <a:gd name="T57" fmla="*/ T56 w 10219"/>
                            <a:gd name="T58" fmla="+- 0 180 180"/>
                            <a:gd name="T59" fmla="*/ 180 h 2099"/>
                            <a:gd name="T60" fmla="+- 0 1109 1099"/>
                            <a:gd name="T61" fmla="*/ T60 w 10219"/>
                            <a:gd name="T62" fmla="+- 0 180 180"/>
                            <a:gd name="T63" fmla="*/ 180 h 2099"/>
                            <a:gd name="T64" fmla="+- 0 1099 1099"/>
                            <a:gd name="T65" fmla="*/ T64 w 10219"/>
                            <a:gd name="T66" fmla="+- 0 180 180"/>
                            <a:gd name="T67" fmla="*/ 180 h 2099"/>
                            <a:gd name="T68" fmla="+- 0 1099 1099"/>
                            <a:gd name="T69" fmla="*/ T68 w 10219"/>
                            <a:gd name="T70" fmla="+- 0 190 180"/>
                            <a:gd name="T71" fmla="*/ 190 h 2099"/>
                            <a:gd name="T72" fmla="+- 0 1109 1099"/>
                            <a:gd name="T73" fmla="*/ T72 w 10219"/>
                            <a:gd name="T74" fmla="+- 0 190 180"/>
                            <a:gd name="T75" fmla="*/ 190 h 2099"/>
                            <a:gd name="T76" fmla="+- 0 11308 1099"/>
                            <a:gd name="T77" fmla="*/ T76 w 10219"/>
                            <a:gd name="T78" fmla="+- 0 190 180"/>
                            <a:gd name="T79" fmla="*/ 190 h 2099"/>
                            <a:gd name="T80" fmla="+- 0 11318 1099"/>
                            <a:gd name="T81" fmla="*/ T80 w 10219"/>
                            <a:gd name="T82" fmla="+- 0 190 180"/>
                            <a:gd name="T83" fmla="*/ 190 h 2099"/>
                            <a:gd name="T84" fmla="+- 0 11318 1099"/>
                            <a:gd name="T85" fmla="*/ T84 w 10219"/>
                            <a:gd name="T86" fmla="+- 0 180 180"/>
                            <a:gd name="T87" fmla="*/ 180 h 20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099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089"/>
                              </a:lnTo>
                              <a:lnTo>
                                <a:pt x="10" y="2089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089"/>
                              </a:lnTo>
                              <a:lnTo>
                                <a:pt x="0" y="2098"/>
                              </a:lnTo>
                              <a:lnTo>
                                <a:pt x="10" y="2098"/>
                              </a:lnTo>
                              <a:lnTo>
                                <a:pt x="10209" y="2098"/>
                              </a:lnTo>
                              <a:lnTo>
                                <a:pt x="10219" y="2098"/>
                              </a:lnTo>
                              <a:lnTo>
                                <a:pt x="10219" y="2089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24F25" id="AutoShape 36" o:spid="_x0000_s1026" style="position:absolute;margin-left:54.95pt;margin-top:9pt;width:510.95pt;height:104.9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" path="m10219,10r-10,l10209,2089,10,2089,10,10,,10,,2089r,9l10,2098r10199,l10219,2098r,-9l10219,10xm10219,r-10,l10,,,,,10r10,l10209,10r10,l10219,xe" fillcolor="black" stroked="f">
                <v:path arrowok="t" o:connecttype="custom" o:connectlocs="6489065,120650;6482715,120650;6482715,1440815;6350,1440815;6350,120650;0,120650;0,1440815;0,1446530;6350,1446530;6482715,1446530;6489065,1446530;6489065,1440815;6489065,120650;6489065,114300;6482715,114300;6350,114300;0,114300;0,120650;6350,120650;6482715,120650;6489065,120650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:rsidR="00134D72" w:rsidRDefault="00EF3798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561340"/>
                <wp:effectExtent l="2540" t="8890" r="0" b="1270"/>
                <wp:docPr id="7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61340"/>
                          <a:chOff x="0" y="0"/>
                          <a:chExt cx="10219" cy="884"/>
                        </a:xfrm>
                      </wpg:grpSpPr>
                      <wps:wsp>
                        <wps:cNvPr id="74" name="AutoShape 38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8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874 h 884"/>
                              <a:gd name="T3" fmla="+- 0 2268 10"/>
                              <a:gd name="T4" fmla="*/ T3 w 10210"/>
                              <a:gd name="T5" fmla="*/ 874 h 884"/>
                              <a:gd name="T6" fmla="+- 0 10 10"/>
                              <a:gd name="T7" fmla="*/ T6 w 10210"/>
                              <a:gd name="T8" fmla="*/ 874 h 884"/>
                              <a:gd name="T9" fmla="+- 0 10 10"/>
                              <a:gd name="T10" fmla="*/ T9 w 10210"/>
                              <a:gd name="T11" fmla="*/ 883 h 884"/>
                              <a:gd name="T12" fmla="+- 0 2268 10"/>
                              <a:gd name="T13" fmla="*/ T12 w 10210"/>
                              <a:gd name="T14" fmla="*/ 883 h 884"/>
                              <a:gd name="T15" fmla="+- 0 2278 10"/>
                              <a:gd name="T16" fmla="*/ T15 w 10210"/>
                              <a:gd name="T17" fmla="*/ 883 h 884"/>
                              <a:gd name="T18" fmla="+- 0 2278 10"/>
                              <a:gd name="T19" fmla="*/ T18 w 10210"/>
                              <a:gd name="T20" fmla="*/ 874 h 884"/>
                              <a:gd name="T21" fmla="+- 0 2278 10"/>
                              <a:gd name="T22" fmla="*/ T21 w 10210"/>
                              <a:gd name="T23" fmla="*/ 0 h 884"/>
                              <a:gd name="T24" fmla="+- 0 2268 10"/>
                              <a:gd name="T25" fmla="*/ T24 w 10210"/>
                              <a:gd name="T26" fmla="*/ 0 h 884"/>
                              <a:gd name="T27" fmla="+- 0 10 10"/>
                              <a:gd name="T28" fmla="*/ T27 w 10210"/>
                              <a:gd name="T29" fmla="*/ 0 h 884"/>
                              <a:gd name="T30" fmla="+- 0 10 10"/>
                              <a:gd name="T31" fmla="*/ T30 w 10210"/>
                              <a:gd name="T32" fmla="*/ 10 h 884"/>
                              <a:gd name="T33" fmla="+- 0 2268 10"/>
                              <a:gd name="T34" fmla="*/ T33 w 10210"/>
                              <a:gd name="T35" fmla="*/ 10 h 884"/>
                              <a:gd name="T36" fmla="+- 0 2268 10"/>
                              <a:gd name="T37" fmla="*/ T36 w 10210"/>
                              <a:gd name="T38" fmla="*/ 874 h 884"/>
                              <a:gd name="T39" fmla="+- 0 2278 10"/>
                              <a:gd name="T40" fmla="*/ T39 w 10210"/>
                              <a:gd name="T41" fmla="*/ 874 h 884"/>
                              <a:gd name="T42" fmla="+- 0 2278 10"/>
                              <a:gd name="T43" fmla="*/ T42 w 10210"/>
                              <a:gd name="T44" fmla="*/ 10 h 884"/>
                              <a:gd name="T45" fmla="+- 0 2278 10"/>
                              <a:gd name="T46" fmla="*/ T45 w 10210"/>
                              <a:gd name="T47" fmla="*/ 0 h 884"/>
                              <a:gd name="T48" fmla="+- 0 10209 10"/>
                              <a:gd name="T49" fmla="*/ T48 w 10210"/>
                              <a:gd name="T50" fmla="*/ 874 h 884"/>
                              <a:gd name="T51" fmla="+- 0 2278 10"/>
                              <a:gd name="T52" fmla="*/ T51 w 10210"/>
                              <a:gd name="T53" fmla="*/ 874 h 884"/>
                              <a:gd name="T54" fmla="+- 0 2278 10"/>
                              <a:gd name="T55" fmla="*/ T54 w 10210"/>
                              <a:gd name="T56" fmla="*/ 883 h 884"/>
                              <a:gd name="T57" fmla="+- 0 10209 10"/>
                              <a:gd name="T58" fmla="*/ T57 w 10210"/>
                              <a:gd name="T59" fmla="*/ 883 h 884"/>
                              <a:gd name="T60" fmla="+- 0 10209 10"/>
                              <a:gd name="T61" fmla="*/ T60 w 10210"/>
                              <a:gd name="T62" fmla="*/ 874 h 884"/>
                              <a:gd name="T63" fmla="+- 0 10209 10"/>
                              <a:gd name="T64" fmla="*/ T63 w 10210"/>
                              <a:gd name="T65" fmla="*/ 0 h 884"/>
                              <a:gd name="T66" fmla="+- 0 2278 10"/>
                              <a:gd name="T67" fmla="*/ T66 w 10210"/>
                              <a:gd name="T68" fmla="*/ 0 h 884"/>
                              <a:gd name="T69" fmla="+- 0 2278 10"/>
                              <a:gd name="T70" fmla="*/ T69 w 10210"/>
                              <a:gd name="T71" fmla="*/ 10 h 884"/>
                              <a:gd name="T72" fmla="+- 0 10209 10"/>
                              <a:gd name="T73" fmla="*/ T72 w 10210"/>
                              <a:gd name="T74" fmla="*/ 10 h 884"/>
                              <a:gd name="T75" fmla="+- 0 10209 10"/>
                              <a:gd name="T76" fmla="*/ T75 w 10210"/>
                              <a:gd name="T77" fmla="*/ 0 h 884"/>
                              <a:gd name="T78" fmla="+- 0 10219 10"/>
                              <a:gd name="T79" fmla="*/ T78 w 10210"/>
                              <a:gd name="T80" fmla="*/ 874 h 884"/>
                              <a:gd name="T81" fmla="+- 0 10209 10"/>
                              <a:gd name="T82" fmla="*/ T81 w 10210"/>
                              <a:gd name="T83" fmla="*/ 874 h 884"/>
                              <a:gd name="T84" fmla="+- 0 10209 10"/>
                              <a:gd name="T85" fmla="*/ T84 w 10210"/>
                              <a:gd name="T86" fmla="*/ 883 h 884"/>
                              <a:gd name="T87" fmla="+- 0 10219 10"/>
                              <a:gd name="T88" fmla="*/ T87 w 10210"/>
                              <a:gd name="T89" fmla="*/ 883 h 884"/>
                              <a:gd name="T90" fmla="+- 0 10219 10"/>
                              <a:gd name="T91" fmla="*/ T90 w 10210"/>
                              <a:gd name="T92" fmla="*/ 874 h 884"/>
                              <a:gd name="T93" fmla="+- 0 10219 10"/>
                              <a:gd name="T94" fmla="*/ T93 w 10210"/>
                              <a:gd name="T95" fmla="*/ 0 h 884"/>
                              <a:gd name="T96" fmla="+- 0 10209 10"/>
                              <a:gd name="T97" fmla="*/ T96 w 10210"/>
                              <a:gd name="T98" fmla="*/ 0 h 884"/>
                              <a:gd name="T99" fmla="+- 0 10209 10"/>
                              <a:gd name="T100" fmla="*/ T99 w 10210"/>
                              <a:gd name="T101" fmla="*/ 10 h 884"/>
                              <a:gd name="T102" fmla="+- 0 10209 10"/>
                              <a:gd name="T103" fmla="*/ T102 w 10210"/>
                              <a:gd name="T104" fmla="*/ 874 h 884"/>
                              <a:gd name="T105" fmla="+- 0 10219 10"/>
                              <a:gd name="T106" fmla="*/ T105 w 10210"/>
                              <a:gd name="T107" fmla="*/ 874 h 884"/>
                              <a:gd name="T108" fmla="+- 0 10219 10"/>
                              <a:gd name="T109" fmla="*/ T108 w 10210"/>
                              <a:gd name="T110" fmla="*/ 10 h 884"/>
                              <a:gd name="T111" fmla="+- 0 10219 10"/>
                              <a:gd name="T112" fmla="*/ T111 w 10210"/>
                              <a:gd name="T113" fmla="*/ 0 h 88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884">
                                <a:moveTo>
                                  <a:pt x="2268" y="874"/>
                                </a:moveTo>
                                <a:lnTo>
                                  <a:pt x="2258" y="874"/>
                                </a:ln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2258" y="883"/>
                                </a:lnTo>
                                <a:lnTo>
                                  <a:pt x="2268" y="883"/>
                                </a:lnTo>
                                <a:lnTo>
                                  <a:pt x="2268" y="874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874"/>
                                </a:lnTo>
                                <a:lnTo>
                                  <a:pt x="2268" y="874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874"/>
                                </a:moveTo>
                                <a:lnTo>
                                  <a:pt x="2268" y="874"/>
                                </a:lnTo>
                                <a:lnTo>
                                  <a:pt x="2268" y="883"/>
                                </a:lnTo>
                                <a:lnTo>
                                  <a:pt x="10199" y="883"/>
                                </a:lnTo>
                                <a:lnTo>
                                  <a:pt x="10199" y="87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74"/>
                                </a:moveTo>
                                <a:lnTo>
                                  <a:pt x="10199" y="874"/>
                                </a:lnTo>
                                <a:lnTo>
                                  <a:pt x="10199" y="883"/>
                                </a:lnTo>
                                <a:lnTo>
                                  <a:pt x="10209" y="883"/>
                                </a:lnTo>
                                <a:lnTo>
                                  <a:pt x="10209" y="874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74"/>
                                </a:lnTo>
                                <a:lnTo>
                                  <a:pt x="10209" y="874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7" o:spid="_x0000_s1042" style="width:510.95pt;height:44.2pt;mso-position-horizontal-relative:char;mso-position-vertical-relative:line" coordsize="10219,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">
                <v:shape id="AutoShape 38" o:spid="_x0000_s1043" style="position:absolute;left:9;width:10210;height:884;visibility:visible;mso-wrap-style:square;v-text-anchor:top" coordsize="1021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" path="m2268,874r-10,l,874r,9l2258,883r10,l2268,874xm2268,r-10,l,,,10r2258,l2258,874r10,l2268,10r,-10xm10199,874r-7931,l2268,883r7931,l10199,874xm10199,l2268,r,10l10199,10r,-10xm10209,874r-10,l10199,883r10,l10209,874xm10209,r-10,l10199,10r,864l10209,874r,-864l10209,xe" fillcolor="black" stroked="f">
                  <v:path arrowok="t" o:connecttype="custom" o:connectlocs="2268,874;2258,874;0,874;0,883;2258,883;2268,883;2268,874;2268,0;2258,0;0,0;0,10;2258,10;2258,874;2268,874;2268,10;2268,0;10199,874;2268,874;2268,883;10199,883;10199,874;10199,0;2268,0;2268,10;10199,10;10199,0;10209,874;10199,874;10199,883;10209,883;10209,874;10209,0;10199,0;10199,10;10199,874;10209,874;10209,10;10209,0" o:connectangles="0,0,0,0,0,0,0,0,0,0,0,0,0,0,0,0,0,0,0,0,0,0,0,0,0,0,0,0,0,0,0,0,0,0,0,0,0,0"/>
                </v:shape>
                <v:shape id="Text Box 39" o:spid="_x0000_s1044" type="#_x0000_t202" style="position:absolute;left:4;top:4;width:2269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" filled="f" strokeweight=".48pt">
                  <v:textbox inset="0,0,0,0">
                    <w:txbxContent>
                      <w:p w:rsidR="00134D72" w:rsidRDefault="00EF3798">
                        <w:pPr>
                          <w:spacing w:before="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134D72">
      <w:pPr>
        <w:pStyle w:val="Corpotesto"/>
        <w:spacing w:before="4"/>
        <w:rPr>
          <w:sz w:val="9"/>
        </w:rPr>
      </w:pPr>
    </w:p>
    <w:p w:rsidR="00134D72" w:rsidRDefault="00C7260B">
      <w:pPr>
        <w:pStyle w:val="Titolo1"/>
        <w:numPr>
          <w:ilvl w:val="0"/>
          <w:numId w:val="1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5715"/>
                <wp:effectExtent l="0" t="0" r="0" b="0"/>
                <wp:wrapTopAndBottom/>
                <wp:docPr id="7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C1653" id="Rectangle 40" o:spid="_x0000_s1026" style="position:absolute;margin-left:37.3pt;margin-top:21.8pt;width:531.2pt;height:.45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" fillcolor="black" stroked="f">
                <w10:wrap type="topAndBottom" anchorx="page"/>
              </v:rect>
            </w:pict>
          </mc:Fallback>
        </mc:AlternateContent>
      </w:r>
      <w:r w:rsidR="00EF3798">
        <w:t>Interventi</w:t>
      </w:r>
      <w:r w:rsidR="00EF3798">
        <w:rPr>
          <w:spacing w:val="-3"/>
        </w:rPr>
        <w:t xml:space="preserve"> </w:t>
      </w:r>
      <w:r w:rsidR="00EF3798">
        <w:t>sul</w:t>
      </w:r>
      <w:r w:rsidR="00EF3798">
        <w:rPr>
          <w:spacing w:val="-4"/>
        </w:rPr>
        <w:t xml:space="preserve"> </w:t>
      </w:r>
      <w:r w:rsidR="00EF3798">
        <w:t>contesto</w:t>
      </w:r>
      <w:r w:rsidR="00EF3798">
        <w:rPr>
          <w:spacing w:val="-2"/>
        </w:rPr>
        <w:t xml:space="preserve"> </w:t>
      </w:r>
      <w:r w:rsidR="00EF3798">
        <w:t>per</w:t>
      </w:r>
      <w:r w:rsidR="00EF3798">
        <w:rPr>
          <w:spacing w:val="-4"/>
        </w:rPr>
        <w:t xml:space="preserve"> </w:t>
      </w:r>
      <w:r w:rsidR="00EF3798">
        <w:t>realizzare</w:t>
      </w:r>
      <w:r w:rsidR="00EF3798">
        <w:rPr>
          <w:spacing w:val="-2"/>
        </w:rPr>
        <w:t xml:space="preserve"> </w:t>
      </w:r>
      <w:r w:rsidR="00EF3798">
        <w:t>un</w:t>
      </w:r>
      <w:r w:rsidR="00EF3798">
        <w:rPr>
          <w:spacing w:val="-2"/>
        </w:rPr>
        <w:t xml:space="preserve"> </w:t>
      </w:r>
      <w:r w:rsidR="00EF3798">
        <w:t>ambiente</w:t>
      </w:r>
      <w:r w:rsidR="00EF3798">
        <w:rPr>
          <w:spacing w:val="-2"/>
        </w:rPr>
        <w:t xml:space="preserve"> </w:t>
      </w:r>
      <w:r w:rsidR="00EF3798">
        <w:t>di</w:t>
      </w:r>
      <w:r w:rsidR="00EF3798">
        <w:rPr>
          <w:spacing w:val="-4"/>
        </w:rPr>
        <w:t xml:space="preserve"> </w:t>
      </w:r>
      <w:r w:rsidR="00EF3798">
        <w:t>apprendimento inclusivo</w:t>
      </w:r>
    </w:p>
    <w:p w:rsidR="00134D72" w:rsidRDefault="00EF3798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134D72" w:rsidRDefault="00EF3798">
      <w:pPr>
        <w:pStyle w:val="Corpotesto"/>
        <w:spacing w:before="17" w:after="19"/>
        <w:ind w:left="147"/>
      </w:pPr>
      <w:r>
        <w:t>apprendimento.</w:t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1298575"/>
                <wp:effectExtent l="2540" t="4445" r="4445" b="1905"/>
                <wp:docPr id="7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298575"/>
                          <a:chOff x="0" y="0"/>
                          <a:chExt cx="10219" cy="2045"/>
                        </a:xfrm>
                      </wpg:grpSpPr>
                      <wps:wsp>
                        <wps:cNvPr id="71" name="AutoShape 4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45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10 h 2045"/>
                              <a:gd name="T2" fmla="*/ 10209 w 10219"/>
                              <a:gd name="T3" fmla="*/ 10 h 2045"/>
                              <a:gd name="T4" fmla="*/ 10209 w 10219"/>
                              <a:gd name="T5" fmla="*/ 2035 h 2045"/>
                              <a:gd name="T6" fmla="*/ 10 w 10219"/>
                              <a:gd name="T7" fmla="*/ 2035 h 2045"/>
                              <a:gd name="T8" fmla="*/ 10 w 10219"/>
                              <a:gd name="T9" fmla="*/ 10 h 2045"/>
                              <a:gd name="T10" fmla="*/ 0 w 10219"/>
                              <a:gd name="T11" fmla="*/ 10 h 2045"/>
                              <a:gd name="T12" fmla="*/ 0 w 10219"/>
                              <a:gd name="T13" fmla="*/ 2035 h 2045"/>
                              <a:gd name="T14" fmla="*/ 0 w 10219"/>
                              <a:gd name="T15" fmla="*/ 2045 h 2045"/>
                              <a:gd name="T16" fmla="*/ 10 w 10219"/>
                              <a:gd name="T17" fmla="*/ 2045 h 2045"/>
                              <a:gd name="T18" fmla="*/ 10209 w 10219"/>
                              <a:gd name="T19" fmla="*/ 2045 h 2045"/>
                              <a:gd name="T20" fmla="*/ 10219 w 10219"/>
                              <a:gd name="T21" fmla="*/ 2045 h 2045"/>
                              <a:gd name="T22" fmla="*/ 10219 w 10219"/>
                              <a:gd name="T23" fmla="*/ 2035 h 2045"/>
                              <a:gd name="T24" fmla="*/ 10219 w 10219"/>
                              <a:gd name="T25" fmla="*/ 10 h 2045"/>
                              <a:gd name="T26" fmla="*/ 10219 w 10219"/>
                              <a:gd name="T27" fmla="*/ 0 h 2045"/>
                              <a:gd name="T28" fmla="*/ 10209 w 10219"/>
                              <a:gd name="T29" fmla="*/ 0 h 2045"/>
                              <a:gd name="T30" fmla="*/ 10 w 10219"/>
                              <a:gd name="T31" fmla="*/ 0 h 2045"/>
                              <a:gd name="T32" fmla="*/ 0 w 10219"/>
                              <a:gd name="T33" fmla="*/ 0 h 2045"/>
                              <a:gd name="T34" fmla="*/ 0 w 10219"/>
                              <a:gd name="T35" fmla="*/ 10 h 2045"/>
                              <a:gd name="T36" fmla="*/ 10 w 10219"/>
                              <a:gd name="T37" fmla="*/ 10 h 2045"/>
                              <a:gd name="T38" fmla="*/ 10209 w 10219"/>
                              <a:gd name="T39" fmla="*/ 10 h 2045"/>
                              <a:gd name="T40" fmla="*/ 10219 w 10219"/>
                              <a:gd name="T41" fmla="*/ 10 h 2045"/>
                              <a:gd name="T42" fmla="*/ 10219 w 10219"/>
                              <a:gd name="T43" fmla="*/ 0 h 20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219" h="2045">
                                <a:moveTo>
                                  <a:pt x="10219" y="10"/>
                                </a:moveTo>
                                <a:lnTo>
                                  <a:pt x="10209" y="10"/>
                                </a:lnTo>
                                <a:lnTo>
                                  <a:pt x="10209" y="2035"/>
                                </a:lnTo>
                                <a:lnTo>
                                  <a:pt x="10" y="2035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035"/>
                                </a:lnTo>
                                <a:lnTo>
                                  <a:pt x="0" y="2045"/>
                                </a:lnTo>
                                <a:lnTo>
                                  <a:pt x="10" y="2045"/>
                                </a:lnTo>
                                <a:lnTo>
                                  <a:pt x="10209" y="2045"/>
                                </a:lnTo>
                                <a:lnTo>
                                  <a:pt x="10219" y="2045"/>
                                </a:lnTo>
                                <a:lnTo>
                                  <a:pt x="10219" y="2035"/>
                                </a:lnTo>
                                <a:lnTo>
                                  <a:pt x="10219" y="10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81BE86" id="Group 41" o:spid="_x0000_s1026" style="width:510.95pt;height:102.25pt;mso-position-horizontal-relative:char;mso-position-vertical-relative:line" coordsize="10219,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">
                <v:shape id="AutoShape 42" o:spid="_x0000_s1027" style="position:absolute;width:10219;height:2045;visibility:visible;mso-wrap-style:square;v-text-anchor:top" coordsize="10219,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" path="m10219,10r-10,l10209,2035,10,2035,10,10,,10,,2035r,10l10,2045r10199,l10219,2045r,-10l10219,10xm10219,r-10,l10,,,,,10r10,l10209,10r10,l10219,xe" fillcolor="black" stroked="f">
                  <v:path arrowok="t" o:connecttype="custom" o:connectlocs="10219,10;10209,10;10209,2035;10,2035;10,10;0,10;0,2035;0,2045;10,2045;10209,2045;10219,2045;10219,2035;10219,10;10219,0;10209,0;10,0;0,0;0,10;10,10;10209,10;10219,10;10219,0" o:connectangles="0,0,0,0,0,0,0,0,0,0,0,0,0,0,0,0,0,0,0,0,0,0"/>
                </v:shape>
                <w10:anchorlock/>
              </v:group>
            </w:pict>
          </mc:Fallback>
        </mc:AlternateContent>
      </w:r>
    </w:p>
    <w:p w:rsidR="00134D72" w:rsidRDefault="00EF3798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637540"/>
                <wp:effectExtent l="2540" t="6350" r="0" b="3810"/>
                <wp:docPr id="67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7540"/>
                          <a:chOff x="0" y="0"/>
                          <a:chExt cx="10219" cy="1004"/>
                        </a:xfrm>
                      </wpg:grpSpPr>
                      <wps:wsp>
                        <wps:cNvPr id="68" name="AutoShape 44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994 h 1004"/>
                              <a:gd name="T3" fmla="+- 0 2268 10"/>
                              <a:gd name="T4" fmla="*/ T3 w 10210"/>
                              <a:gd name="T5" fmla="*/ 994 h 1004"/>
                              <a:gd name="T6" fmla="+- 0 10 10"/>
                              <a:gd name="T7" fmla="*/ T6 w 10210"/>
                              <a:gd name="T8" fmla="*/ 994 h 1004"/>
                              <a:gd name="T9" fmla="+- 0 10 10"/>
                              <a:gd name="T10" fmla="*/ T9 w 10210"/>
                              <a:gd name="T11" fmla="*/ 1004 h 1004"/>
                              <a:gd name="T12" fmla="+- 0 2268 10"/>
                              <a:gd name="T13" fmla="*/ T12 w 10210"/>
                              <a:gd name="T14" fmla="*/ 1004 h 1004"/>
                              <a:gd name="T15" fmla="+- 0 2278 10"/>
                              <a:gd name="T16" fmla="*/ T15 w 10210"/>
                              <a:gd name="T17" fmla="*/ 1004 h 1004"/>
                              <a:gd name="T18" fmla="+- 0 2278 10"/>
                              <a:gd name="T19" fmla="*/ T18 w 10210"/>
                              <a:gd name="T20" fmla="*/ 994 h 1004"/>
                              <a:gd name="T21" fmla="+- 0 2278 10"/>
                              <a:gd name="T22" fmla="*/ T21 w 10210"/>
                              <a:gd name="T23" fmla="*/ 10 h 1004"/>
                              <a:gd name="T24" fmla="+- 0 2268 10"/>
                              <a:gd name="T25" fmla="*/ T24 w 10210"/>
                              <a:gd name="T26" fmla="*/ 10 h 1004"/>
                              <a:gd name="T27" fmla="+- 0 2268 10"/>
                              <a:gd name="T28" fmla="*/ T27 w 10210"/>
                              <a:gd name="T29" fmla="*/ 994 h 1004"/>
                              <a:gd name="T30" fmla="+- 0 2278 10"/>
                              <a:gd name="T31" fmla="*/ T30 w 10210"/>
                              <a:gd name="T32" fmla="*/ 994 h 1004"/>
                              <a:gd name="T33" fmla="+- 0 2278 10"/>
                              <a:gd name="T34" fmla="*/ T33 w 10210"/>
                              <a:gd name="T35" fmla="*/ 10 h 1004"/>
                              <a:gd name="T36" fmla="+- 0 2278 10"/>
                              <a:gd name="T37" fmla="*/ T36 w 10210"/>
                              <a:gd name="T38" fmla="*/ 0 h 1004"/>
                              <a:gd name="T39" fmla="+- 0 2268 10"/>
                              <a:gd name="T40" fmla="*/ T39 w 10210"/>
                              <a:gd name="T41" fmla="*/ 0 h 1004"/>
                              <a:gd name="T42" fmla="+- 0 10 10"/>
                              <a:gd name="T43" fmla="*/ T42 w 10210"/>
                              <a:gd name="T44" fmla="*/ 0 h 1004"/>
                              <a:gd name="T45" fmla="+- 0 10 10"/>
                              <a:gd name="T46" fmla="*/ T45 w 10210"/>
                              <a:gd name="T47" fmla="*/ 10 h 1004"/>
                              <a:gd name="T48" fmla="+- 0 2268 10"/>
                              <a:gd name="T49" fmla="*/ T48 w 10210"/>
                              <a:gd name="T50" fmla="*/ 10 h 1004"/>
                              <a:gd name="T51" fmla="+- 0 2278 10"/>
                              <a:gd name="T52" fmla="*/ T51 w 10210"/>
                              <a:gd name="T53" fmla="*/ 10 h 1004"/>
                              <a:gd name="T54" fmla="+- 0 2278 10"/>
                              <a:gd name="T55" fmla="*/ T54 w 10210"/>
                              <a:gd name="T56" fmla="*/ 0 h 1004"/>
                              <a:gd name="T57" fmla="+- 0 10209 10"/>
                              <a:gd name="T58" fmla="*/ T57 w 10210"/>
                              <a:gd name="T59" fmla="*/ 994 h 1004"/>
                              <a:gd name="T60" fmla="+- 0 2278 10"/>
                              <a:gd name="T61" fmla="*/ T60 w 10210"/>
                              <a:gd name="T62" fmla="*/ 994 h 1004"/>
                              <a:gd name="T63" fmla="+- 0 2278 10"/>
                              <a:gd name="T64" fmla="*/ T63 w 10210"/>
                              <a:gd name="T65" fmla="*/ 1004 h 1004"/>
                              <a:gd name="T66" fmla="+- 0 10209 10"/>
                              <a:gd name="T67" fmla="*/ T66 w 10210"/>
                              <a:gd name="T68" fmla="*/ 1004 h 1004"/>
                              <a:gd name="T69" fmla="+- 0 10209 10"/>
                              <a:gd name="T70" fmla="*/ T69 w 10210"/>
                              <a:gd name="T71" fmla="*/ 994 h 1004"/>
                              <a:gd name="T72" fmla="+- 0 10209 10"/>
                              <a:gd name="T73" fmla="*/ T72 w 10210"/>
                              <a:gd name="T74" fmla="*/ 0 h 1004"/>
                              <a:gd name="T75" fmla="+- 0 2278 10"/>
                              <a:gd name="T76" fmla="*/ T75 w 10210"/>
                              <a:gd name="T77" fmla="*/ 0 h 1004"/>
                              <a:gd name="T78" fmla="+- 0 2278 10"/>
                              <a:gd name="T79" fmla="*/ T78 w 10210"/>
                              <a:gd name="T80" fmla="*/ 10 h 1004"/>
                              <a:gd name="T81" fmla="+- 0 10209 10"/>
                              <a:gd name="T82" fmla="*/ T81 w 10210"/>
                              <a:gd name="T83" fmla="*/ 10 h 1004"/>
                              <a:gd name="T84" fmla="+- 0 10209 10"/>
                              <a:gd name="T85" fmla="*/ T84 w 10210"/>
                              <a:gd name="T86" fmla="*/ 0 h 1004"/>
                              <a:gd name="T87" fmla="+- 0 10219 10"/>
                              <a:gd name="T88" fmla="*/ T87 w 10210"/>
                              <a:gd name="T89" fmla="*/ 994 h 1004"/>
                              <a:gd name="T90" fmla="+- 0 10209 10"/>
                              <a:gd name="T91" fmla="*/ T90 w 10210"/>
                              <a:gd name="T92" fmla="*/ 994 h 1004"/>
                              <a:gd name="T93" fmla="+- 0 10209 10"/>
                              <a:gd name="T94" fmla="*/ T93 w 10210"/>
                              <a:gd name="T95" fmla="*/ 1004 h 1004"/>
                              <a:gd name="T96" fmla="+- 0 10219 10"/>
                              <a:gd name="T97" fmla="*/ T96 w 10210"/>
                              <a:gd name="T98" fmla="*/ 1004 h 1004"/>
                              <a:gd name="T99" fmla="+- 0 10219 10"/>
                              <a:gd name="T100" fmla="*/ T99 w 10210"/>
                              <a:gd name="T101" fmla="*/ 994 h 1004"/>
                              <a:gd name="T102" fmla="+- 0 10219 10"/>
                              <a:gd name="T103" fmla="*/ T102 w 10210"/>
                              <a:gd name="T104" fmla="*/ 10 h 1004"/>
                              <a:gd name="T105" fmla="+- 0 10209 10"/>
                              <a:gd name="T106" fmla="*/ T105 w 10210"/>
                              <a:gd name="T107" fmla="*/ 10 h 1004"/>
                              <a:gd name="T108" fmla="+- 0 10209 10"/>
                              <a:gd name="T109" fmla="*/ T108 w 10210"/>
                              <a:gd name="T110" fmla="*/ 994 h 1004"/>
                              <a:gd name="T111" fmla="+- 0 10219 10"/>
                              <a:gd name="T112" fmla="*/ T111 w 10210"/>
                              <a:gd name="T113" fmla="*/ 994 h 1004"/>
                              <a:gd name="T114" fmla="+- 0 10219 10"/>
                              <a:gd name="T115" fmla="*/ T114 w 10210"/>
                              <a:gd name="T116" fmla="*/ 10 h 1004"/>
                              <a:gd name="T117" fmla="+- 0 10219 10"/>
                              <a:gd name="T118" fmla="*/ T117 w 10210"/>
                              <a:gd name="T119" fmla="*/ 0 h 1004"/>
                              <a:gd name="T120" fmla="+- 0 10209 10"/>
                              <a:gd name="T121" fmla="*/ T120 w 10210"/>
                              <a:gd name="T122" fmla="*/ 0 h 1004"/>
                              <a:gd name="T123" fmla="+- 0 10209 10"/>
                              <a:gd name="T124" fmla="*/ T123 w 10210"/>
                              <a:gd name="T125" fmla="*/ 10 h 1004"/>
                              <a:gd name="T126" fmla="+- 0 10219 10"/>
                              <a:gd name="T127" fmla="*/ T126 w 10210"/>
                              <a:gd name="T128" fmla="*/ 10 h 1004"/>
                              <a:gd name="T129" fmla="+- 0 10219 10"/>
                              <a:gd name="T130" fmla="*/ T129 w 10210"/>
                              <a:gd name="T131" fmla="*/ 0 h 100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10210" h="1004">
                                <a:moveTo>
                                  <a:pt x="2268" y="994"/>
                                </a:moveTo>
                                <a:lnTo>
                                  <a:pt x="2258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4"/>
                                </a:lnTo>
                                <a:lnTo>
                                  <a:pt x="2258" y="1004"/>
                                </a:lnTo>
                                <a:lnTo>
                                  <a:pt x="2268" y="1004"/>
                                </a:lnTo>
                                <a:lnTo>
                                  <a:pt x="2268" y="994"/>
                                </a:lnTo>
                                <a:close/>
                                <a:moveTo>
                                  <a:pt x="2268" y="10"/>
                                </a:moveTo>
                                <a:lnTo>
                                  <a:pt x="2258" y="10"/>
                                </a:lnTo>
                                <a:lnTo>
                                  <a:pt x="2258" y="994"/>
                                </a:lnTo>
                                <a:lnTo>
                                  <a:pt x="2268" y="994"/>
                                </a:lnTo>
                                <a:lnTo>
                                  <a:pt x="2268" y="10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94"/>
                                </a:moveTo>
                                <a:lnTo>
                                  <a:pt x="2268" y="994"/>
                                </a:lnTo>
                                <a:lnTo>
                                  <a:pt x="2268" y="1004"/>
                                </a:lnTo>
                                <a:lnTo>
                                  <a:pt x="10199" y="1004"/>
                                </a:lnTo>
                                <a:lnTo>
                                  <a:pt x="10199" y="99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994"/>
                                </a:moveTo>
                                <a:lnTo>
                                  <a:pt x="10199" y="994"/>
                                </a:lnTo>
                                <a:lnTo>
                                  <a:pt x="10199" y="1004"/>
                                </a:lnTo>
                                <a:lnTo>
                                  <a:pt x="10209" y="1004"/>
                                </a:lnTo>
                                <a:lnTo>
                                  <a:pt x="10209" y="994"/>
                                </a:lnTo>
                                <a:close/>
                                <a:moveTo>
                                  <a:pt x="10209" y="10"/>
                                </a:moveTo>
                                <a:lnTo>
                                  <a:pt x="10199" y="10"/>
                                </a:lnTo>
                                <a:lnTo>
                                  <a:pt x="10199" y="994"/>
                                </a:lnTo>
                                <a:lnTo>
                                  <a:pt x="10209" y="994"/>
                                </a:lnTo>
                                <a:lnTo>
                                  <a:pt x="10209" y="1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99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12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" o:spid="_x0000_s1045" style="width:510.95pt;height:50.2pt;mso-position-horizontal-relative:char;mso-position-vertical-relative:line" coordsize="10219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">
                <v:shape id="AutoShape 44" o:spid="_x0000_s1046" style="position:absolute;left:9;width:10210;height:1004;visibility:visible;mso-wrap-style:square;v-text-anchor:top" coordsize="10210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" path="m2268,994r-10,l,994r,10l2258,1004r10,l2268,994xm2268,10r-10,l2258,994r10,l2268,10xm2268,r-10,l,,,10r2258,l2268,10r,-10xm10199,994r-7931,l2268,1004r7931,l10199,994xm10199,l2268,r,10l10199,10r,-10xm10209,994r-10,l10199,1004r10,l10209,994xm10209,10r-10,l10199,994r10,l10209,10xm10209,r-10,l10199,10r10,l10209,xe" fillcolor="black" stroked="f">
                  <v:path arrowok="t" o:connecttype="custom" o:connectlocs="2268,994;2258,994;0,994;0,1004;2258,1004;2268,1004;2268,994;2268,10;2258,10;2258,994;2268,994;2268,10;2268,0;2258,0;0,0;0,10;2258,10;2268,10;2268,0;10199,994;2268,994;2268,1004;10199,1004;10199,994;10199,0;2268,0;2268,10;10199,10;10199,0;10209,994;10199,994;10199,1004;10209,1004;10209,994;10209,10;10199,10;10199,994;10209,994;10209,10;10209,0;10199,0;10199,10;10209,10;10209,0" o:connectangles="0,0,0,0,0,0,0,0,0,0,0,0,0,0,0,0,0,0,0,0,0,0,0,0,0,0,0,0,0,0,0,0,0,0,0,0,0,0,0,0,0,0,0,0"/>
                </v:shape>
                <v:shape id="Text Box 45" o:spid="_x0000_s1047" type="#_x0000_t202" style="position:absolute;left:4;top:4;width:2269;height: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" filled="f" strokeweight=".48pt">
                  <v:textbox inset="0,0,0,0">
                    <w:txbxContent>
                      <w:p w:rsidR="00134D72" w:rsidRDefault="00EF3798">
                        <w:pPr>
                          <w:spacing w:before="12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EF3798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814070"/>
                <wp:effectExtent l="2540" t="3810" r="4445" b="1270"/>
                <wp:docPr id="64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65" name="AutoShape 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1282"/>
                          </a:xfrm>
                          <a:custGeom>
                            <a:avLst/>
                            <a:gdLst>
                              <a:gd name="T0" fmla="*/ 2278 w 10219"/>
                              <a:gd name="T1" fmla="*/ 1272 h 1282"/>
                              <a:gd name="T2" fmla="*/ 2268 w 10219"/>
                              <a:gd name="T3" fmla="*/ 1272 h 1282"/>
                              <a:gd name="T4" fmla="*/ 10 w 10219"/>
                              <a:gd name="T5" fmla="*/ 1272 h 1282"/>
                              <a:gd name="T6" fmla="*/ 0 w 10219"/>
                              <a:gd name="T7" fmla="*/ 1272 h 1282"/>
                              <a:gd name="T8" fmla="*/ 0 w 10219"/>
                              <a:gd name="T9" fmla="*/ 1282 h 1282"/>
                              <a:gd name="T10" fmla="*/ 10 w 10219"/>
                              <a:gd name="T11" fmla="*/ 1282 h 1282"/>
                              <a:gd name="T12" fmla="*/ 2268 w 10219"/>
                              <a:gd name="T13" fmla="*/ 1282 h 1282"/>
                              <a:gd name="T14" fmla="*/ 2278 w 10219"/>
                              <a:gd name="T15" fmla="*/ 1282 h 1282"/>
                              <a:gd name="T16" fmla="*/ 2278 w 10219"/>
                              <a:gd name="T17" fmla="*/ 1272 h 1282"/>
                              <a:gd name="T18" fmla="*/ 2278 w 10219"/>
                              <a:gd name="T19" fmla="*/ 0 h 1282"/>
                              <a:gd name="T20" fmla="*/ 2268 w 10219"/>
                              <a:gd name="T21" fmla="*/ 0 h 1282"/>
                              <a:gd name="T22" fmla="*/ 10 w 10219"/>
                              <a:gd name="T23" fmla="*/ 0 h 1282"/>
                              <a:gd name="T24" fmla="*/ 10 w 10219"/>
                              <a:gd name="T25" fmla="*/ 10 h 1282"/>
                              <a:gd name="T26" fmla="*/ 2268 w 10219"/>
                              <a:gd name="T27" fmla="*/ 10 h 1282"/>
                              <a:gd name="T28" fmla="*/ 2268 w 10219"/>
                              <a:gd name="T29" fmla="*/ 1272 h 1282"/>
                              <a:gd name="T30" fmla="*/ 2278 w 10219"/>
                              <a:gd name="T31" fmla="*/ 1272 h 1282"/>
                              <a:gd name="T32" fmla="*/ 2278 w 10219"/>
                              <a:gd name="T33" fmla="*/ 10 h 1282"/>
                              <a:gd name="T34" fmla="*/ 2278 w 10219"/>
                              <a:gd name="T35" fmla="*/ 10 h 1282"/>
                              <a:gd name="T36" fmla="*/ 2278 w 10219"/>
                              <a:gd name="T37" fmla="*/ 0 h 1282"/>
                              <a:gd name="T38" fmla="*/ 10209 w 10219"/>
                              <a:gd name="T39" fmla="*/ 1272 h 1282"/>
                              <a:gd name="T40" fmla="*/ 2278 w 10219"/>
                              <a:gd name="T41" fmla="*/ 1272 h 1282"/>
                              <a:gd name="T42" fmla="*/ 2278 w 10219"/>
                              <a:gd name="T43" fmla="*/ 1282 h 1282"/>
                              <a:gd name="T44" fmla="*/ 10209 w 10219"/>
                              <a:gd name="T45" fmla="*/ 1282 h 1282"/>
                              <a:gd name="T46" fmla="*/ 10209 w 10219"/>
                              <a:gd name="T47" fmla="*/ 1272 h 1282"/>
                              <a:gd name="T48" fmla="*/ 10209 w 10219"/>
                              <a:gd name="T49" fmla="*/ 0 h 1282"/>
                              <a:gd name="T50" fmla="*/ 2278 w 10219"/>
                              <a:gd name="T51" fmla="*/ 0 h 1282"/>
                              <a:gd name="T52" fmla="*/ 2278 w 10219"/>
                              <a:gd name="T53" fmla="*/ 10 h 1282"/>
                              <a:gd name="T54" fmla="*/ 10209 w 10219"/>
                              <a:gd name="T55" fmla="*/ 10 h 1282"/>
                              <a:gd name="T56" fmla="*/ 10209 w 10219"/>
                              <a:gd name="T57" fmla="*/ 0 h 1282"/>
                              <a:gd name="T58" fmla="*/ 10219 w 10219"/>
                              <a:gd name="T59" fmla="*/ 1272 h 1282"/>
                              <a:gd name="T60" fmla="*/ 10209 w 10219"/>
                              <a:gd name="T61" fmla="*/ 1272 h 1282"/>
                              <a:gd name="T62" fmla="*/ 10209 w 10219"/>
                              <a:gd name="T63" fmla="*/ 1282 h 1282"/>
                              <a:gd name="T64" fmla="*/ 10219 w 10219"/>
                              <a:gd name="T65" fmla="*/ 1282 h 1282"/>
                              <a:gd name="T66" fmla="*/ 10219 w 10219"/>
                              <a:gd name="T67" fmla="*/ 1272 h 1282"/>
                              <a:gd name="T68" fmla="*/ 10219 w 10219"/>
                              <a:gd name="T69" fmla="*/ 0 h 1282"/>
                              <a:gd name="T70" fmla="*/ 10209 w 10219"/>
                              <a:gd name="T71" fmla="*/ 0 h 1282"/>
                              <a:gd name="T72" fmla="*/ 10209 w 10219"/>
                              <a:gd name="T73" fmla="*/ 10 h 1282"/>
                              <a:gd name="T74" fmla="*/ 10209 w 10219"/>
                              <a:gd name="T75" fmla="*/ 10 h 1282"/>
                              <a:gd name="T76" fmla="*/ 10209 w 10219"/>
                              <a:gd name="T77" fmla="*/ 1272 h 1282"/>
                              <a:gd name="T78" fmla="*/ 10219 w 10219"/>
                              <a:gd name="T79" fmla="*/ 1272 h 1282"/>
                              <a:gd name="T80" fmla="*/ 10219 w 10219"/>
                              <a:gd name="T81" fmla="*/ 10 h 1282"/>
                              <a:gd name="T82" fmla="*/ 10219 w 10219"/>
                              <a:gd name="T83" fmla="*/ 10 h 1282"/>
                              <a:gd name="T84" fmla="*/ 10219 w 10219"/>
                              <a:gd name="T85" fmla="*/ 0 h 12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219" h="1282">
                                <a:moveTo>
                                  <a:pt x="2278" y="1272"/>
                                </a:moveTo>
                                <a:lnTo>
                                  <a:pt x="2268" y="1272"/>
                                </a:lnTo>
                                <a:lnTo>
                                  <a:pt x="1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10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2278" y="1282"/>
                                </a:lnTo>
                                <a:lnTo>
                                  <a:pt x="2278" y="1272"/>
                                </a:lnTo>
                                <a:close/>
                                <a:moveTo>
                                  <a:pt x="2278" y="0"/>
                                </a:move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272"/>
                                </a:lnTo>
                                <a:lnTo>
                                  <a:pt x="2278" y="1272"/>
                                </a:lnTo>
                                <a:lnTo>
                                  <a:pt x="2278" y="10"/>
                                </a:lnTo>
                                <a:lnTo>
                                  <a:pt x="2278" y="0"/>
                                </a:lnTo>
                                <a:close/>
                                <a:moveTo>
                                  <a:pt x="10209" y="1272"/>
                                </a:moveTo>
                                <a:lnTo>
                                  <a:pt x="2278" y="1272"/>
                                </a:lnTo>
                                <a:lnTo>
                                  <a:pt x="2278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278" y="0"/>
                                </a:lnTo>
                                <a:lnTo>
                                  <a:pt x="2278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1272"/>
                                </a:moveTo>
                                <a:lnTo>
                                  <a:pt x="10209" y="1272"/>
                                </a:lnTo>
                                <a:lnTo>
                                  <a:pt x="10209" y="1282"/>
                                </a:lnTo>
                                <a:lnTo>
                                  <a:pt x="10219" y="1282"/>
                                </a:lnTo>
                                <a:lnTo>
                                  <a:pt x="10219" y="1272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1272"/>
                                </a:lnTo>
                                <a:lnTo>
                                  <a:pt x="10219" y="1272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122" w:line="259" w:lineRule="auto"/>
                                <w:ind w:left="105" w:right="14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6" o:spid="_x0000_s1048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">
                <v:shape id="AutoShape 47" o:spid="_x0000_s1049" style="position:absolute;width:10219;height:1282;visibility:visible;mso-wrap-style:square;v-text-anchor:top" coordsize="10219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" path="m2278,1272r-10,l10,1272r-10,l,1282r10,l2268,1282r10,l2278,1272xm2278,r-10,l10,r,10l2268,10r,1262l2278,1272r,-1262l2278,xm10209,1272r-7931,l2278,1282r7931,l10209,1272xm10209,l2278,r,10l10209,10r,-10xm10219,1272r-10,l10209,1282r10,l10219,1272xm10219,r-10,l10209,10r,1262l10219,1272r,-1262l10219,xe" fillcolor="black" stroked="f">
                  <v:path arrowok="t" o:connecttype="custom" o:connectlocs="2278,1272;2268,1272;10,1272;0,1272;0,1282;10,1282;2268,1282;2278,1282;2278,1272;2278,0;2268,0;10,0;10,10;2268,10;2268,1272;2278,1272;2278,10;2278,10;2278,0;10209,1272;2278,1272;2278,1282;10209,1282;10209,1272;10209,0;2278,0;2278,10;10209,10;10209,0;10219,1272;10209,1272;10209,1282;10219,1282;10219,1272;10219,0;10209,0;10209,10;10209,10;10209,1272;10219,1272;10219,10;10219,10;10219,0" o:connectangles="0,0,0,0,0,0,0,0,0,0,0,0,0,0,0,0,0,0,0,0,0,0,0,0,0,0,0,0,0,0,0,0,0,0,0,0,0,0,0,0,0,0,0"/>
                </v:shape>
                <v:shape id="Text Box 48" o:spid="_x0000_s1050" type="#_x0000_t202" style="position:absolute;left:4;top:4;width:22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" filled="f" strokeweight=".48pt">
                  <v:textbox inset="0,0,0,0">
                    <w:txbxContent>
                      <w:p w:rsidR="00134D72" w:rsidRDefault="00EF3798">
                        <w:pPr>
                          <w:spacing w:before="122" w:line="259" w:lineRule="auto"/>
                          <w:ind w:left="105" w:right="14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134D72">
      <w:pPr>
        <w:sectPr w:rsidR="00134D72">
          <w:pgSz w:w="11910" w:h="16840"/>
          <w:pgMar w:top="1040" w:right="220" w:bottom="1060" w:left="560" w:header="0" w:footer="788" w:gutter="0"/>
          <w:cols w:space="720"/>
        </w:sectPr>
      </w:pPr>
    </w:p>
    <w:p w:rsidR="00134D72" w:rsidRDefault="00EF3798">
      <w:pPr>
        <w:pStyle w:val="Titolo1"/>
        <w:numPr>
          <w:ilvl w:val="0"/>
          <w:numId w:val="1"/>
        </w:numPr>
        <w:tabs>
          <w:tab w:val="left" w:pos="513"/>
        </w:tabs>
        <w:spacing w:before="76"/>
        <w:ind w:left="512"/>
        <w:jc w:val="left"/>
      </w:pPr>
      <w:r>
        <w:rPr>
          <w:noProof/>
        </w:rPr>
        <w:lastRenderedPageBreak/>
        <w:drawing>
          <wp:anchor distT="0" distB="0" distL="0" distR="0" simplePos="0" relativeHeight="2516229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134D72" w:rsidRDefault="00EF3798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:rsidR="00134D72" w:rsidRDefault="00EF3798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>
                <wp:extent cx="6483350" cy="868680"/>
                <wp:effectExtent l="12065" t="10160" r="10160" b="6985"/>
                <wp:docPr id="63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34D72" w:rsidRDefault="00EF3798">
                            <w:pPr>
                              <w:pStyle w:val="Corpotesto"/>
                              <w:spacing w:before="121"/>
                              <w:ind w:left="105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sostegno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educativo-didattico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ulteriori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interventi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inclusione………………………………………………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:rsidR="00134D72" w:rsidRDefault="00EF3798">
                            <w:pPr>
                              <w:pStyle w:val="Corpotesto"/>
                              <w:spacing w:before="179"/>
                              <w:ind w:left="105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134D72" w:rsidRDefault="00EF3798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1" o:spid="_x0000_s1051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" filled="f" strokeweight=".48pt">
                <v:textbox inset="0,0,0,0">
                  <w:txbxContent>
                    <w:p w:rsidR="00134D72" w:rsidRDefault="00EF3798">
                      <w:pPr>
                        <w:pStyle w:val="Corpotesto"/>
                        <w:spacing w:before="121"/>
                        <w:ind w:left="105"/>
                      </w:pPr>
                      <w:r>
                        <w:t>Modalità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sostegno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educativo-didattico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ulteriori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interventi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inclusione………………………………………………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:rsidR="00134D72" w:rsidRDefault="00EF3798">
                      <w:pPr>
                        <w:pStyle w:val="Corpotesto"/>
                        <w:spacing w:before="179"/>
                        <w:ind w:left="105"/>
                      </w:pPr>
                      <w: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134D72" w:rsidRDefault="00EF3798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34D72" w:rsidRDefault="00134D72">
      <w:pPr>
        <w:pStyle w:val="Corpotesto"/>
        <w:spacing w:before="1"/>
        <w:rPr>
          <w:sz w:val="9"/>
        </w:rPr>
      </w:pPr>
    </w:p>
    <w:p w:rsidR="00134D72" w:rsidRDefault="00C7260B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1063625</wp:posOffset>
                </wp:positionV>
                <wp:extent cx="1372870" cy="0"/>
                <wp:effectExtent l="0" t="0" r="0" b="0"/>
                <wp:wrapNone/>
                <wp:docPr id="6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2870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114C6" id="Line 50" o:spid="_x0000_s1026" style="position:absolute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75pt" to="168.8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2282825</wp:posOffset>
                </wp:positionH>
                <wp:positionV relativeFrom="paragraph">
                  <wp:posOffset>796290</wp:posOffset>
                </wp:positionV>
                <wp:extent cx="4681855" cy="0"/>
                <wp:effectExtent l="0" t="0" r="0" b="0"/>
                <wp:wrapNone/>
                <wp:docPr id="6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0BAEF" id="Line 51" o:spid="_x0000_s1026" style="position:absolute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75pt,62.7pt" to="548.4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2282825</wp:posOffset>
                </wp:positionH>
                <wp:positionV relativeFrom="paragraph">
                  <wp:posOffset>1047750</wp:posOffset>
                </wp:positionV>
                <wp:extent cx="4681220" cy="0"/>
                <wp:effectExtent l="0" t="0" r="0" b="0"/>
                <wp:wrapNone/>
                <wp:docPr id="60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22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04EB0A" id="Line 52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75pt,82.5pt" to="548.3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" strokeweight=".20003mm">
                <w10:wrap anchorx="page"/>
              </v:line>
            </w:pict>
          </mc:Fallback>
        </mc:AlternateContent>
      </w:r>
      <w:r w:rsidR="00EF3798">
        <w:rPr>
          <w:sz w:val="20"/>
        </w:rPr>
        <w:t>Progettazione</w:t>
      </w:r>
      <w:r w:rsidR="00EF3798">
        <w:rPr>
          <w:spacing w:val="-5"/>
          <w:sz w:val="20"/>
        </w:rPr>
        <w:t xml:space="preserve"> </w:t>
      </w:r>
      <w:r w:rsidR="00EF3798">
        <w:rPr>
          <w:sz w:val="20"/>
        </w:rPr>
        <w:t>disciplinare (1)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4"/>
        <w:gridCol w:w="7826"/>
      </w:tblGrid>
      <w:tr w:rsidR="00134D72">
        <w:trPr>
          <w:trHeight w:val="1524"/>
        </w:trPr>
        <w:tc>
          <w:tcPr>
            <w:tcW w:w="2384" w:type="dxa"/>
          </w:tcPr>
          <w:p w:rsidR="00134D72" w:rsidRDefault="00EF3798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134D72" w:rsidRDefault="00EF3798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134D72">
        <w:trPr>
          <w:trHeight w:val="1571"/>
        </w:trPr>
        <w:tc>
          <w:tcPr>
            <w:tcW w:w="2384" w:type="dxa"/>
          </w:tcPr>
          <w:p w:rsidR="00134D72" w:rsidRDefault="00EF3798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134D72" w:rsidRDefault="00EF3798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134D72">
        <w:trPr>
          <w:trHeight w:val="1521"/>
        </w:trPr>
        <w:tc>
          <w:tcPr>
            <w:tcW w:w="2384" w:type="dxa"/>
          </w:tcPr>
          <w:p w:rsidR="00134D72" w:rsidRDefault="00EF3798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134D72" w:rsidRDefault="00EF3798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:rsidR="00134D72" w:rsidRDefault="00C7260B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-1135380</wp:posOffset>
                </wp:positionV>
                <wp:extent cx="1372870" cy="0"/>
                <wp:effectExtent l="0" t="0" r="0" b="0"/>
                <wp:wrapNone/>
                <wp:docPr id="59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2870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07AF3" id="Line 53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89.4pt" to="168.8pt,-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T5CFQIAACs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2282825</wp:posOffset>
                </wp:positionH>
                <wp:positionV relativeFrom="paragraph">
                  <wp:posOffset>-1402715</wp:posOffset>
                </wp:positionV>
                <wp:extent cx="4681220" cy="0"/>
                <wp:effectExtent l="0" t="0" r="0" b="0"/>
                <wp:wrapNone/>
                <wp:docPr id="58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22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68A64" id="Line 54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75pt,-110.45pt" to="548.35pt,-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qp2EwIAACoEAAAOAAAAZHJzL2Uyb0RvYy54bWysU8GO2jAQvVfqP1i+QxIaW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2282825</wp:posOffset>
                </wp:positionH>
                <wp:positionV relativeFrom="paragraph">
                  <wp:posOffset>-1151255</wp:posOffset>
                </wp:positionV>
                <wp:extent cx="4681220" cy="0"/>
                <wp:effectExtent l="0" t="0" r="0" b="0"/>
                <wp:wrapNone/>
                <wp:docPr id="57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22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66C7B5" id="Line 55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75pt,-90.65pt" to="548.35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20zEwIAACo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-131445</wp:posOffset>
                </wp:positionV>
                <wp:extent cx="1372870" cy="0"/>
                <wp:effectExtent l="0" t="0" r="0" b="0"/>
                <wp:wrapNone/>
                <wp:docPr id="56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2870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7A89D" id="Line 56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10.35pt" to="168.8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2282825</wp:posOffset>
                </wp:positionH>
                <wp:positionV relativeFrom="paragraph">
                  <wp:posOffset>-398145</wp:posOffset>
                </wp:positionV>
                <wp:extent cx="4681220" cy="0"/>
                <wp:effectExtent l="0" t="0" r="0" b="0"/>
                <wp:wrapNone/>
                <wp:docPr id="55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22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E49DBB" id="Line 57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75pt,-31.35pt" to="548.35pt,-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e1HEwIAACo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2282825</wp:posOffset>
                </wp:positionH>
                <wp:positionV relativeFrom="paragraph">
                  <wp:posOffset>-148590</wp:posOffset>
                </wp:positionV>
                <wp:extent cx="4681220" cy="0"/>
                <wp:effectExtent l="0" t="0" r="0" b="0"/>
                <wp:wrapNone/>
                <wp:docPr id="54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22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9F08A" id="Line 58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75pt,-11.7pt" to="548.3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tqWEwIAACoEAAAOAAAAZHJzL2Uyb0RvYy54bWysU8GO2jAQvVfqP1i+QxIaW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" strokeweight=".20003mm">
                <w10:wrap anchorx="page"/>
              </v:line>
            </w:pict>
          </mc:Fallback>
        </mc:AlternateContent>
      </w:r>
      <w:r w:rsidR="00EF3798">
        <w:rPr>
          <w:sz w:val="20"/>
        </w:rPr>
        <w:t>Compilare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soltanto</w:t>
      </w:r>
      <w:r w:rsidR="00EF3798">
        <w:rPr>
          <w:spacing w:val="-4"/>
          <w:sz w:val="20"/>
        </w:rPr>
        <w:t xml:space="preserve"> </w:t>
      </w:r>
      <w:r w:rsidR="00EF3798">
        <w:rPr>
          <w:sz w:val="20"/>
        </w:rPr>
        <w:t>per</w:t>
      </w:r>
      <w:r w:rsidR="00EF3798">
        <w:rPr>
          <w:spacing w:val="-4"/>
          <w:sz w:val="20"/>
        </w:rPr>
        <w:t xml:space="preserve"> </w:t>
      </w:r>
      <w:r w:rsidR="00EF3798">
        <w:rPr>
          <w:sz w:val="20"/>
        </w:rPr>
        <w:t>le</w:t>
      </w:r>
      <w:r w:rsidR="00EF3798">
        <w:rPr>
          <w:spacing w:val="-2"/>
          <w:sz w:val="20"/>
        </w:rPr>
        <w:t xml:space="preserve"> </w:t>
      </w:r>
      <w:r w:rsidR="00EF3798">
        <w:rPr>
          <w:sz w:val="20"/>
        </w:rPr>
        <w:t>discipline/aree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disciplinari</w:t>
      </w:r>
      <w:r w:rsidR="00EF3798">
        <w:rPr>
          <w:spacing w:val="-2"/>
          <w:sz w:val="20"/>
        </w:rPr>
        <w:t xml:space="preserve"> </w:t>
      </w:r>
      <w:r w:rsidR="00EF3798">
        <w:rPr>
          <w:sz w:val="20"/>
        </w:rPr>
        <w:t>per</w:t>
      </w:r>
      <w:r w:rsidR="00EF3798">
        <w:rPr>
          <w:spacing w:val="-1"/>
          <w:sz w:val="20"/>
        </w:rPr>
        <w:t xml:space="preserve"> </w:t>
      </w:r>
      <w:r w:rsidR="00EF3798">
        <w:rPr>
          <w:sz w:val="20"/>
        </w:rPr>
        <w:t>le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quali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è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prevista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una</w:t>
      </w:r>
      <w:r w:rsidR="00EF3798">
        <w:rPr>
          <w:spacing w:val="-1"/>
          <w:sz w:val="20"/>
        </w:rPr>
        <w:t xml:space="preserve"> </w:t>
      </w:r>
      <w:r w:rsidR="00EF3798">
        <w:rPr>
          <w:sz w:val="20"/>
        </w:rPr>
        <w:t>progettazione</w:t>
      </w:r>
      <w:r w:rsidR="00EF3798">
        <w:rPr>
          <w:spacing w:val="-3"/>
          <w:sz w:val="20"/>
        </w:rPr>
        <w:t xml:space="preserve"> </w:t>
      </w:r>
      <w:r w:rsidR="00EF3798">
        <w:rPr>
          <w:sz w:val="20"/>
        </w:rPr>
        <w:t>personalizzata.</w:t>
      </w:r>
    </w:p>
    <w:p w:rsidR="00134D72" w:rsidRDefault="00134D72">
      <w:pPr>
        <w:pStyle w:val="Corpotesto"/>
        <w:rPr>
          <w:sz w:val="24"/>
        </w:rPr>
      </w:pPr>
    </w:p>
    <w:p w:rsidR="00134D72" w:rsidRDefault="00EF3798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7796"/>
      </w:tblGrid>
      <w:tr w:rsidR="00134D72">
        <w:trPr>
          <w:trHeight w:val="1149"/>
        </w:trPr>
        <w:tc>
          <w:tcPr>
            <w:tcW w:w="2412" w:type="dxa"/>
          </w:tcPr>
          <w:p w:rsidR="00134D72" w:rsidRDefault="00EF3798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:rsidR="00134D72" w:rsidRDefault="00EF3798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134D72" w:rsidRDefault="00EF3798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:rsidR="00134D72" w:rsidRDefault="00EF3798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:rsidR="00134D72" w:rsidRDefault="00134D72">
      <w:pPr>
        <w:pStyle w:val="Corpotesto"/>
        <w:rPr>
          <w:sz w:val="24"/>
        </w:rPr>
      </w:pPr>
    </w:p>
    <w:p w:rsidR="00134D72" w:rsidRDefault="00EF3798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134D72" w:rsidRDefault="00C7260B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>
                <wp:extent cx="6489065" cy="547370"/>
                <wp:effectExtent l="2540" t="8890" r="0" b="5715"/>
                <wp:docPr id="5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47370"/>
                          <a:chOff x="0" y="0"/>
                          <a:chExt cx="10219" cy="862"/>
                        </a:xfrm>
                      </wpg:grpSpPr>
                      <wps:wsp>
                        <wps:cNvPr id="52" name="AutoShape 6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62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852 h 862"/>
                              <a:gd name="T3" fmla="+- 0 2705 10"/>
                              <a:gd name="T4" fmla="*/ T3 w 10210"/>
                              <a:gd name="T5" fmla="*/ 852 h 862"/>
                              <a:gd name="T6" fmla="+- 0 2696 10"/>
                              <a:gd name="T7" fmla="*/ T6 w 10210"/>
                              <a:gd name="T8" fmla="*/ 852 h 862"/>
                              <a:gd name="T9" fmla="+- 0 10 10"/>
                              <a:gd name="T10" fmla="*/ T9 w 10210"/>
                              <a:gd name="T11" fmla="*/ 852 h 862"/>
                              <a:gd name="T12" fmla="+- 0 10 10"/>
                              <a:gd name="T13" fmla="*/ T12 w 10210"/>
                              <a:gd name="T14" fmla="*/ 862 h 862"/>
                              <a:gd name="T15" fmla="+- 0 2696 10"/>
                              <a:gd name="T16" fmla="*/ T15 w 10210"/>
                              <a:gd name="T17" fmla="*/ 862 h 862"/>
                              <a:gd name="T18" fmla="+- 0 2705 10"/>
                              <a:gd name="T19" fmla="*/ T18 w 10210"/>
                              <a:gd name="T20" fmla="*/ 862 h 862"/>
                              <a:gd name="T21" fmla="+- 0 10209 10"/>
                              <a:gd name="T22" fmla="*/ T21 w 10210"/>
                              <a:gd name="T23" fmla="*/ 862 h 862"/>
                              <a:gd name="T24" fmla="+- 0 10209 10"/>
                              <a:gd name="T25" fmla="*/ T24 w 10210"/>
                              <a:gd name="T26" fmla="*/ 852 h 862"/>
                              <a:gd name="T27" fmla="+- 0 10209 10"/>
                              <a:gd name="T28" fmla="*/ T27 w 10210"/>
                              <a:gd name="T29" fmla="*/ 0 h 862"/>
                              <a:gd name="T30" fmla="+- 0 2705 10"/>
                              <a:gd name="T31" fmla="*/ T30 w 10210"/>
                              <a:gd name="T32" fmla="*/ 0 h 862"/>
                              <a:gd name="T33" fmla="+- 0 2696 10"/>
                              <a:gd name="T34" fmla="*/ T33 w 10210"/>
                              <a:gd name="T35" fmla="*/ 0 h 862"/>
                              <a:gd name="T36" fmla="+- 0 10 10"/>
                              <a:gd name="T37" fmla="*/ T36 w 10210"/>
                              <a:gd name="T38" fmla="*/ 0 h 862"/>
                              <a:gd name="T39" fmla="+- 0 10 10"/>
                              <a:gd name="T40" fmla="*/ T39 w 10210"/>
                              <a:gd name="T41" fmla="*/ 10 h 862"/>
                              <a:gd name="T42" fmla="+- 0 2696 10"/>
                              <a:gd name="T43" fmla="*/ T42 w 10210"/>
                              <a:gd name="T44" fmla="*/ 10 h 862"/>
                              <a:gd name="T45" fmla="+- 0 2696 10"/>
                              <a:gd name="T46" fmla="*/ T45 w 10210"/>
                              <a:gd name="T47" fmla="*/ 852 h 862"/>
                              <a:gd name="T48" fmla="+- 0 2705 10"/>
                              <a:gd name="T49" fmla="*/ T48 w 10210"/>
                              <a:gd name="T50" fmla="*/ 852 h 862"/>
                              <a:gd name="T51" fmla="+- 0 2705 10"/>
                              <a:gd name="T52" fmla="*/ T51 w 10210"/>
                              <a:gd name="T53" fmla="*/ 10 h 862"/>
                              <a:gd name="T54" fmla="+- 0 10209 10"/>
                              <a:gd name="T55" fmla="*/ T54 w 10210"/>
                              <a:gd name="T56" fmla="*/ 10 h 862"/>
                              <a:gd name="T57" fmla="+- 0 10209 10"/>
                              <a:gd name="T58" fmla="*/ T57 w 10210"/>
                              <a:gd name="T59" fmla="*/ 0 h 862"/>
                              <a:gd name="T60" fmla="+- 0 10219 10"/>
                              <a:gd name="T61" fmla="*/ T60 w 10210"/>
                              <a:gd name="T62" fmla="*/ 852 h 862"/>
                              <a:gd name="T63" fmla="+- 0 10209 10"/>
                              <a:gd name="T64" fmla="*/ T63 w 10210"/>
                              <a:gd name="T65" fmla="*/ 852 h 862"/>
                              <a:gd name="T66" fmla="+- 0 10209 10"/>
                              <a:gd name="T67" fmla="*/ T66 w 10210"/>
                              <a:gd name="T68" fmla="*/ 862 h 862"/>
                              <a:gd name="T69" fmla="+- 0 10219 10"/>
                              <a:gd name="T70" fmla="*/ T69 w 10210"/>
                              <a:gd name="T71" fmla="*/ 862 h 862"/>
                              <a:gd name="T72" fmla="+- 0 10219 10"/>
                              <a:gd name="T73" fmla="*/ T72 w 10210"/>
                              <a:gd name="T74" fmla="*/ 852 h 862"/>
                              <a:gd name="T75" fmla="+- 0 10219 10"/>
                              <a:gd name="T76" fmla="*/ T75 w 10210"/>
                              <a:gd name="T77" fmla="*/ 0 h 862"/>
                              <a:gd name="T78" fmla="+- 0 10209 10"/>
                              <a:gd name="T79" fmla="*/ T78 w 10210"/>
                              <a:gd name="T80" fmla="*/ 0 h 862"/>
                              <a:gd name="T81" fmla="+- 0 10209 10"/>
                              <a:gd name="T82" fmla="*/ T81 w 10210"/>
                              <a:gd name="T83" fmla="*/ 10 h 862"/>
                              <a:gd name="T84" fmla="+- 0 10209 10"/>
                              <a:gd name="T85" fmla="*/ T84 w 10210"/>
                              <a:gd name="T86" fmla="*/ 852 h 862"/>
                              <a:gd name="T87" fmla="+- 0 10219 10"/>
                              <a:gd name="T88" fmla="*/ T87 w 10210"/>
                              <a:gd name="T89" fmla="*/ 852 h 862"/>
                              <a:gd name="T90" fmla="+- 0 10219 10"/>
                              <a:gd name="T91" fmla="*/ T90 w 10210"/>
                              <a:gd name="T92" fmla="*/ 10 h 862"/>
                              <a:gd name="T93" fmla="+- 0 10219 10"/>
                              <a:gd name="T94" fmla="*/ T93 w 10210"/>
                              <a:gd name="T95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862">
                                <a:moveTo>
                                  <a:pt x="10199" y="852"/>
                                </a:moveTo>
                                <a:lnTo>
                                  <a:pt x="2695" y="852"/>
                                </a:lnTo>
                                <a:lnTo>
                                  <a:pt x="2686" y="852"/>
                                </a:ln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686" y="862"/>
                                </a:lnTo>
                                <a:lnTo>
                                  <a:pt x="2695" y="862"/>
                                </a:lnTo>
                                <a:lnTo>
                                  <a:pt x="10199" y="862"/>
                                </a:lnTo>
                                <a:lnTo>
                                  <a:pt x="10199" y="85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852"/>
                                </a:lnTo>
                                <a:lnTo>
                                  <a:pt x="2695" y="852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52"/>
                                </a:moveTo>
                                <a:lnTo>
                                  <a:pt x="10199" y="852"/>
                                </a:lnTo>
                                <a:lnTo>
                                  <a:pt x="10199" y="862"/>
                                </a:lnTo>
                                <a:lnTo>
                                  <a:pt x="10209" y="862"/>
                                </a:lnTo>
                                <a:lnTo>
                                  <a:pt x="10209" y="85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52"/>
                                </a:lnTo>
                                <a:lnTo>
                                  <a:pt x="10209" y="85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2" w:line="256" w:lineRule="auto"/>
                                <w:ind w:left="139" w:right="27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" o:spid="_x0000_s1052" style="width:510.95pt;height:43.1pt;mso-position-horizontal-relative:char;mso-position-vertical-relative:line" coordsize="10219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">
                <v:shape id="AutoShape 60" o:spid="_x0000_s1053" style="position:absolute;left:9;width:10210;height:862;visibility:visible;mso-wrap-style:square;v-text-anchor:top" coordsize="10210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" path="m10199,852r-7504,l2686,852,,852r,10l2686,862r9,l10199,862r,-10xm10199,l2695,r-9,l,,,10r2686,l2686,852r9,l2695,10r7504,l10199,xm10209,852r-10,l10199,862r10,l10209,852xm10209,r-10,l10199,10r,842l10209,852r,-842l10209,xe" fillcolor="black" stroked="f">
                  <v:path arrowok="t" o:connecttype="custom" o:connectlocs="10199,852;2695,852;2686,852;0,852;0,862;2686,862;2695,862;10199,862;10199,852;10199,0;2695,0;2686,0;0,0;0,10;2686,10;2686,852;2695,852;2695,10;10199,10;10199,0;10209,852;10199,852;10199,862;10209,862;10209,852;10209,0;10199,0;10199,10;10199,852;10209,852;10209,10;10209,0" o:connectangles="0,0,0,0,0,0,0,0,0,0,0,0,0,0,0,0,0,0,0,0,0,0,0,0,0,0,0,0,0,0,0,0"/>
                </v:shape>
                <v:shape id="Text Box 61" o:spid="_x0000_s1054" type="#_x0000_t202" style="position:absolute;left:4;top:4;width:2696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BJqwQAAANs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EC/g70v4AXL7BgAA//8DAFBLAQItABQABgAIAAAAIQDb4fbL7gAAAIUBAAATAAAAAAAAAAAAAAAA&#10;AAAAAABbQ29udGVudF9UeXBlc10ueG1sUEsBAi0AFAAGAAgAAAAhAFr0LFu/AAAAFQEAAAsAAAAA&#10;AAAAAAAAAAAAHwEAAF9yZWxzLy5yZWxzUEsBAi0AFAAGAAgAAAAhADbcEmrBAAAA2wAAAA8AAAAA&#10;AAAAAAAAAAAABwIAAGRycy9kb3ducmV2LnhtbFBLBQYAAAAAAwADALcAAAD1AgAAAAA=&#10;" filled="f" strokeweight=".48pt">
                  <v:textbox inset="0,0,0,0">
                    <w:txbxContent>
                      <w:p w:rsidR="00134D72" w:rsidRDefault="00EF3798">
                        <w:pPr>
                          <w:spacing w:before="2" w:line="256" w:lineRule="auto"/>
                          <w:ind w:left="139" w:right="27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134D72">
      <w:pPr>
        <w:pStyle w:val="Corpotesto"/>
      </w:pPr>
    </w:p>
    <w:p w:rsidR="00134D72" w:rsidRDefault="00134D72">
      <w:pPr>
        <w:pStyle w:val="Corpotesto"/>
        <w:spacing w:before="5"/>
      </w:pPr>
    </w:p>
    <w:p w:rsidR="00134D72" w:rsidRDefault="00C7260B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294640</wp:posOffset>
                </wp:positionV>
                <wp:extent cx="6489065" cy="1080770"/>
                <wp:effectExtent l="0" t="0" r="0" b="0"/>
                <wp:wrapTopAndBottom/>
                <wp:docPr id="48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080770"/>
                          <a:chOff x="1099" y="465"/>
                          <a:chExt cx="10219" cy="1702"/>
                        </a:xfrm>
                      </wpg:grpSpPr>
                      <wps:wsp>
                        <wps:cNvPr id="49" name="AutoShape 63"/>
                        <wps:cNvSpPr>
                          <a:spLocks/>
                        </wps:cNvSpPr>
                        <wps:spPr bwMode="auto">
                          <a:xfrm>
                            <a:off x="1108" y="464"/>
                            <a:ext cx="10210" cy="1702"/>
                          </a:xfrm>
                          <a:custGeom>
                            <a:avLst/>
                            <a:gdLst>
                              <a:gd name="T0" fmla="+- 0 11308 1109"/>
                              <a:gd name="T1" fmla="*/ T0 w 10210"/>
                              <a:gd name="T2" fmla="+- 0 465 465"/>
                              <a:gd name="T3" fmla="*/ 465 h 1702"/>
                              <a:gd name="T4" fmla="+- 0 3804 1109"/>
                              <a:gd name="T5" fmla="*/ T4 w 10210"/>
                              <a:gd name="T6" fmla="+- 0 465 465"/>
                              <a:gd name="T7" fmla="*/ 465 h 1702"/>
                              <a:gd name="T8" fmla="+- 0 3795 1109"/>
                              <a:gd name="T9" fmla="*/ T8 w 10210"/>
                              <a:gd name="T10" fmla="+- 0 465 465"/>
                              <a:gd name="T11" fmla="*/ 465 h 1702"/>
                              <a:gd name="T12" fmla="+- 0 1109 1109"/>
                              <a:gd name="T13" fmla="*/ T12 w 10210"/>
                              <a:gd name="T14" fmla="+- 0 465 465"/>
                              <a:gd name="T15" fmla="*/ 465 h 1702"/>
                              <a:gd name="T16" fmla="+- 0 1109 1109"/>
                              <a:gd name="T17" fmla="*/ T16 w 10210"/>
                              <a:gd name="T18" fmla="+- 0 474 465"/>
                              <a:gd name="T19" fmla="*/ 474 h 1702"/>
                              <a:gd name="T20" fmla="+- 0 3795 1109"/>
                              <a:gd name="T21" fmla="*/ T20 w 10210"/>
                              <a:gd name="T22" fmla="+- 0 474 465"/>
                              <a:gd name="T23" fmla="*/ 474 h 1702"/>
                              <a:gd name="T24" fmla="+- 0 3795 1109"/>
                              <a:gd name="T25" fmla="*/ T24 w 10210"/>
                              <a:gd name="T26" fmla="+- 0 2157 465"/>
                              <a:gd name="T27" fmla="*/ 2157 h 1702"/>
                              <a:gd name="T28" fmla="+- 0 1109 1109"/>
                              <a:gd name="T29" fmla="*/ T28 w 10210"/>
                              <a:gd name="T30" fmla="+- 0 2157 465"/>
                              <a:gd name="T31" fmla="*/ 2157 h 1702"/>
                              <a:gd name="T32" fmla="+- 0 1109 1109"/>
                              <a:gd name="T33" fmla="*/ T32 w 10210"/>
                              <a:gd name="T34" fmla="+- 0 2166 465"/>
                              <a:gd name="T35" fmla="*/ 2166 h 1702"/>
                              <a:gd name="T36" fmla="+- 0 3795 1109"/>
                              <a:gd name="T37" fmla="*/ T36 w 10210"/>
                              <a:gd name="T38" fmla="+- 0 2166 465"/>
                              <a:gd name="T39" fmla="*/ 2166 h 1702"/>
                              <a:gd name="T40" fmla="+- 0 3804 1109"/>
                              <a:gd name="T41" fmla="*/ T40 w 10210"/>
                              <a:gd name="T42" fmla="+- 0 2166 465"/>
                              <a:gd name="T43" fmla="*/ 2166 h 1702"/>
                              <a:gd name="T44" fmla="+- 0 11308 1109"/>
                              <a:gd name="T45" fmla="*/ T44 w 10210"/>
                              <a:gd name="T46" fmla="+- 0 2166 465"/>
                              <a:gd name="T47" fmla="*/ 2166 h 1702"/>
                              <a:gd name="T48" fmla="+- 0 11308 1109"/>
                              <a:gd name="T49" fmla="*/ T48 w 10210"/>
                              <a:gd name="T50" fmla="+- 0 2157 465"/>
                              <a:gd name="T51" fmla="*/ 2157 h 1702"/>
                              <a:gd name="T52" fmla="+- 0 3804 1109"/>
                              <a:gd name="T53" fmla="*/ T52 w 10210"/>
                              <a:gd name="T54" fmla="+- 0 2157 465"/>
                              <a:gd name="T55" fmla="*/ 2157 h 1702"/>
                              <a:gd name="T56" fmla="+- 0 3804 1109"/>
                              <a:gd name="T57" fmla="*/ T56 w 10210"/>
                              <a:gd name="T58" fmla="+- 0 474 465"/>
                              <a:gd name="T59" fmla="*/ 474 h 1702"/>
                              <a:gd name="T60" fmla="+- 0 11308 1109"/>
                              <a:gd name="T61" fmla="*/ T60 w 10210"/>
                              <a:gd name="T62" fmla="+- 0 474 465"/>
                              <a:gd name="T63" fmla="*/ 474 h 1702"/>
                              <a:gd name="T64" fmla="+- 0 11308 1109"/>
                              <a:gd name="T65" fmla="*/ T64 w 10210"/>
                              <a:gd name="T66" fmla="+- 0 465 465"/>
                              <a:gd name="T67" fmla="*/ 465 h 1702"/>
                              <a:gd name="T68" fmla="+- 0 11318 1109"/>
                              <a:gd name="T69" fmla="*/ T68 w 10210"/>
                              <a:gd name="T70" fmla="+- 0 465 465"/>
                              <a:gd name="T71" fmla="*/ 465 h 1702"/>
                              <a:gd name="T72" fmla="+- 0 11308 1109"/>
                              <a:gd name="T73" fmla="*/ T72 w 10210"/>
                              <a:gd name="T74" fmla="+- 0 465 465"/>
                              <a:gd name="T75" fmla="*/ 465 h 1702"/>
                              <a:gd name="T76" fmla="+- 0 11308 1109"/>
                              <a:gd name="T77" fmla="*/ T76 w 10210"/>
                              <a:gd name="T78" fmla="+- 0 474 465"/>
                              <a:gd name="T79" fmla="*/ 474 h 1702"/>
                              <a:gd name="T80" fmla="+- 0 11308 1109"/>
                              <a:gd name="T81" fmla="*/ T80 w 10210"/>
                              <a:gd name="T82" fmla="+- 0 474 465"/>
                              <a:gd name="T83" fmla="*/ 474 h 1702"/>
                              <a:gd name="T84" fmla="+- 0 11308 1109"/>
                              <a:gd name="T85" fmla="*/ T84 w 10210"/>
                              <a:gd name="T86" fmla="+- 0 2157 465"/>
                              <a:gd name="T87" fmla="*/ 2157 h 1702"/>
                              <a:gd name="T88" fmla="+- 0 11308 1109"/>
                              <a:gd name="T89" fmla="*/ T88 w 10210"/>
                              <a:gd name="T90" fmla="+- 0 2166 465"/>
                              <a:gd name="T91" fmla="*/ 2166 h 1702"/>
                              <a:gd name="T92" fmla="+- 0 11318 1109"/>
                              <a:gd name="T93" fmla="*/ T92 w 10210"/>
                              <a:gd name="T94" fmla="+- 0 2166 465"/>
                              <a:gd name="T95" fmla="*/ 2166 h 1702"/>
                              <a:gd name="T96" fmla="+- 0 11318 1109"/>
                              <a:gd name="T97" fmla="*/ T96 w 10210"/>
                              <a:gd name="T98" fmla="+- 0 2157 465"/>
                              <a:gd name="T99" fmla="*/ 2157 h 1702"/>
                              <a:gd name="T100" fmla="+- 0 11318 1109"/>
                              <a:gd name="T101" fmla="*/ T100 w 10210"/>
                              <a:gd name="T102" fmla="+- 0 474 465"/>
                              <a:gd name="T103" fmla="*/ 474 h 1702"/>
                              <a:gd name="T104" fmla="+- 0 11318 1109"/>
                              <a:gd name="T105" fmla="*/ T104 w 10210"/>
                              <a:gd name="T106" fmla="+- 0 474 465"/>
                              <a:gd name="T107" fmla="*/ 474 h 1702"/>
                              <a:gd name="T108" fmla="+- 0 11318 1109"/>
                              <a:gd name="T109" fmla="*/ T108 w 10210"/>
                              <a:gd name="T110" fmla="+- 0 465 465"/>
                              <a:gd name="T111" fmla="*/ 465 h 17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210" h="1702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686" y="9"/>
                                </a:lnTo>
                                <a:lnTo>
                                  <a:pt x="2686" y="1692"/>
                                </a:lnTo>
                                <a:lnTo>
                                  <a:pt x="0" y="1692"/>
                                </a:lnTo>
                                <a:lnTo>
                                  <a:pt x="0" y="1701"/>
                                </a:lnTo>
                                <a:lnTo>
                                  <a:pt x="2686" y="1701"/>
                                </a:lnTo>
                                <a:lnTo>
                                  <a:pt x="2695" y="1701"/>
                                </a:lnTo>
                                <a:lnTo>
                                  <a:pt x="10199" y="1701"/>
                                </a:lnTo>
                                <a:lnTo>
                                  <a:pt x="10199" y="1692"/>
                                </a:lnTo>
                                <a:lnTo>
                                  <a:pt x="2695" y="1692"/>
                                </a:lnTo>
                                <a:lnTo>
                                  <a:pt x="2695" y="9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1692"/>
                                </a:lnTo>
                                <a:lnTo>
                                  <a:pt x="10199" y="1701"/>
                                </a:lnTo>
                                <a:lnTo>
                                  <a:pt x="10209" y="1701"/>
                                </a:lnTo>
                                <a:lnTo>
                                  <a:pt x="10209" y="1692"/>
                                </a:lnTo>
                                <a:lnTo>
                                  <a:pt x="10209" y="9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69"/>
                            <a:ext cx="2696" cy="169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2" w:line="256" w:lineRule="auto"/>
                                <w:ind w:left="105" w:right="16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 sull'efficacia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all'ambiente di apprendimento.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degli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55" style="position:absolute;left:0;text-align:left;margin-left:54.95pt;margin-top:23.2pt;width:510.95pt;height:85.1pt;z-index:-251643392;mso-position-horizontal-relative:page;mso-position-vertical-relative:text" coordorigin="1099,465" coordsize="10219,1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">
                <v:shape id="AutoShape 63" o:spid="_x0000_s1056" style="position:absolute;left:1108;top:464;width:10210;height:1702;visibility:visible;mso-wrap-style:square;v-text-anchor:top" coordsize="10210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" path="m10199,l2695,r-9,l,,,9r2686,l2686,1692,,1692r,9l2686,1701r9,l10199,1701r,-9l2695,1692,2695,9r7504,l10199,xm10209,r-10,l10199,9r,1683l10199,1701r10,l10209,1692r,-1683l10209,xe" fillcolor="black" stroked="f">
                  <v:path arrowok="t" o:connecttype="custom" o:connectlocs="10199,465;2695,465;2686,465;0,465;0,474;2686,474;2686,2157;0,2157;0,2166;2686,2166;2695,2166;10199,2166;10199,2157;2695,2157;2695,474;10199,474;10199,465;10209,465;10199,465;10199,474;10199,474;10199,2157;10199,2166;10209,2166;10209,2157;10209,474;10209,474;10209,465" o:connectangles="0,0,0,0,0,0,0,0,0,0,0,0,0,0,0,0,0,0,0,0,0,0,0,0,0,0,0,0"/>
                </v:shape>
                <v:shape id="Text Box 64" o:spid="_x0000_s1057" type="#_x0000_t202" style="position:absolute;left:1104;top:469;width:2696;height:1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owd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" filled="f" strokeweight=".48pt">
                  <v:textbox inset="0,0,0,0">
                    <w:txbxContent>
                      <w:p w:rsidR="00134D72" w:rsidRDefault="00EF3798">
                        <w:pPr>
                          <w:spacing w:before="2" w:line="256" w:lineRule="auto"/>
                          <w:ind w:left="105" w:right="164"/>
                          <w:rPr>
                            <w:sz w:val="17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 sull'efficacia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all'ambiente di apprendimento.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NB: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valutazione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finale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degli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F3798">
        <w:rPr>
          <w:b/>
          <w:sz w:val="20"/>
        </w:rPr>
        <w:t>Verifica</w:t>
      </w:r>
      <w:r w:rsidR="00EF3798">
        <w:rPr>
          <w:b/>
          <w:spacing w:val="-3"/>
          <w:sz w:val="20"/>
        </w:rPr>
        <w:t xml:space="preserve"> </w:t>
      </w:r>
      <w:r w:rsidR="00EF3798">
        <w:rPr>
          <w:b/>
          <w:sz w:val="20"/>
        </w:rPr>
        <w:t>conclusiva</w:t>
      </w:r>
      <w:r w:rsidR="00EF3798">
        <w:rPr>
          <w:b/>
          <w:spacing w:val="-3"/>
          <w:sz w:val="20"/>
        </w:rPr>
        <w:t xml:space="preserve"> </w:t>
      </w:r>
      <w:r w:rsidR="00EF3798">
        <w:rPr>
          <w:b/>
          <w:sz w:val="20"/>
        </w:rPr>
        <w:t>degli</w:t>
      </w:r>
      <w:r w:rsidR="00EF3798">
        <w:rPr>
          <w:b/>
          <w:spacing w:val="-2"/>
          <w:sz w:val="20"/>
        </w:rPr>
        <w:t xml:space="preserve"> </w:t>
      </w:r>
      <w:r w:rsidR="00EF3798">
        <w:rPr>
          <w:b/>
          <w:sz w:val="20"/>
        </w:rPr>
        <w:t>esiti</w:t>
      </w:r>
      <w:r w:rsidR="00EF3798">
        <w:rPr>
          <w:b/>
          <w:sz w:val="20"/>
        </w:rPr>
        <w:tab/>
      </w:r>
      <w:r w:rsidR="00EF3798">
        <w:rPr>
          <w:sz w:val="18"/>
        </w:rPr>
        <w:t xml:space="preserve">Data: </w:t>
      </w:r>
      <w:r w:rsidR="00EF3798">
        <w:rPr>
          <w:sz w:val="18"/>
          <w:u w:val="single"/>
        </w:rPr>
        <w:t xml:space="preserve"> </w:t>
      </w:r>
      <w:r w:rsidR="00EF3798">
        <w:rPr>
          <w:sz w:val="18"/>
          <w:u w:val="single"/>
        </w:rPr>
        <w:tab/>
      </w:r>
    </w:p>
    <w:p w:rsidR="00134D72" w:rsidRDefault="00134D72">
      <w:pPr>
        <w:rPr>
          <w:sz w:val="18"/>
        </w:rPr>
        <w:sectPr w:rsidR="00134D72">
          <w:pgSz w:w="11910" w:h="16840"/>
          <w:pgMar w:top="1040" w:right="220" w:bottom="1060" w:left="560" w:header="0" w:footer="788" w:gutter="0"/>
          <w:cols w:space="720"/>
        </w:sectPr>
      </w:pPr>
    </w:p>
    <w:p w:rsidR="00134D72" w:rsidRDefault="00EF3798">
      <w:pPr>
        <w:pStyle w:val="Corpotesto"/>
        <w:ind w:left="539"/>
      </w:pPr>
      <w:r>
        <w:rPr>
          <w:noProof/>
        </w:rPr>
        <w:lastRenderedPageBreak/>
        <w:drawing>
          <wp:anchor distT="0" distB="0" distL="0" distR="0" simplePos="0" relativeHeight="2516239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260B">
        <w:rPr>
          <w:noProof/>
        </w:rPr>
        <mc:AlternateContent>
          <mc:Choice Requires="wpg">
            <w:drawing>
              <wp:inline distT="0" distB="0" distL="0" distR="0">
                <wp:extent cx="6489065" cy="379730"/>
                <wp:effectExtent l="2540" t="6350" r="0" b="4445"/>
                <wp:docPr id="4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379730"/>
                          <a:chOff x="0" y="0"/>
                          <a:chExt cx="10219" cy="598"/>
                        </a:xfrm>
                      </wpg:grpSpPr>
                      <wps:wsp>
                        <wps:cNvPr id="46" name="AutoShape 66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598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0 h 598"/>
                              <a:gd name="T3" fmla="+- 0 2705 10"/>
                              <a:gd name="T4" fmla="*/ T3 w 10210"/>
                              <a:gd name="T5" fmla="*/ 0 h 598"/>
                              <a:gd name="T6" fmla="+- 0 2696 10"/>
                              <a:gd name="T7" fmla="*/ T6 w 10210"/>
                              <a:gd name="T8" fmla="*/ 0 h 598"/>
                              <a:gd name="T9" fmla="+- 0 10 10"/>
                              <a:gd name="T10" fmla="*/ T9 w 10210"/>
                              <a:gd name="T11" fmla="*/ 0 h 598"/>
                              <a:gd name="T12" fmla="+- 0 10 10"/>
                              <a:gd name="T13" fmla="*/ T12 w 10210"/>
                              <a:gd name="T14" fmla="*/ 10 h 598"/>
                              <a:gd name="T15" fmla="+- 0 2696 10"/>
                              <a:gd name="T16" fmla="*/ T15 w 10210"/>
                              <a:gd name="T17" fmla="*/ 10 h 598"/>
                              <a:gd name="T18" fmla="+- 0 2696 10"/>
                              <a:gd name="T19" fmla="*/ T18 w 10210"/>
                              <a:gd name="T20" fmla="*/ 588 h 598"/>
                              <a:gd name="T21" fmla="+- 0 10 10"/>
                              <a:gd name="T22" fmla="*/ T21 w 10210"/>
                              <a:gd name="T23" fmla="*/ 588 h 598"/>
                              <a:gd name="T24" fmla="+- 0 10 10"/>
                              <a:gd name="T25" fmla="*/ T24 w 10210"/>
                              <a:gd name="T26" fmla="*/ 598 h 598"/>
                              <a:gd name="T27" fmla="+- 0 2696 10"/>
                              <a:gd name="T28" fmla="*/ T27 w 10210"/>
                              <a:gd name="T29" fmla="*/ 598 h 598"/>
                              <a:gd name="T30" fmla="+- 0 2705 10"/>
                              <a:gd name="T31" fmla="*/ T30 w 10210"/>
                              <a:gd name="T32" fmla="*/ 598 h 598"/>
                              <a:gd name="T33" fmla="+- 0 10209 10"/>
                              <a:gd name="T34" fmla="*/ T33 w 10210"/>
                              <a:gd name="T35" fmla="*/ 598 h 598"/>
                              <a:gd name="T36" fmla="+- 0 10209 10"/>
                              <a:gd name="T37" fmla="*/ T36 w 10210"/>
                              <a:gd name="T38" fmla="*/ 588 h 598"/>
                              <a:gd name="T39" fmla="+- 0 2705 10"/>
                              <a:gd name="T40" fmla="*/ T39 w 10210"/>
                              <a:gd name="T41" fmla="*/ 588 h 598"/>
                              <a:gd name="T42" fmla="+- 0 2705 10"/>
                              <a:gd name="T43" fmla="*/ T42 w 10210"/>
                              <a:gd name="T44" fmla="*/ 10 h 598"/>
                              <a:gd name="T45" fmla="+- 0 10209 10"/>
                              <a:gd name="T46" fmla="*/ T45 w 10210"/>
                              <a:gd name="T47" fmla="*/ 10 h 598"/>
                              <a:gd name="T48" fmla="+- 0 10209 10"/>
                              <a:gd name="T49" fmla="*/ T48 w 10210"/>
                              <a:gd name="T50" fmla="*/ 0 h 598"/>
                              <a:gd name="T51" fmla="+- 0 10219 10"/>
                              <a:gd name="T52" fmla="*/ T51 w 10210"/>
                              <a:gd name="T53" fmla="*/ 0 h 598"/>
                              <a:gd name="T54" fmla="+- 0 10209 10"/>
                              <a:gd name="T55" fmla="*/ T54 w 10210"/>
                              <a:gd name="T56" fmla="*/ 0 h 598"/>
                              <a:gd name="T57" fmla="+- 0 10209 10"/>
                              <a:gd name="T58" fmla="*/ T57 w 10210"/>
                              <a:gd name="T59" fmla="*/ 10 h 598"/>
                              <a:gd name="T60" fmla="+- 0 10209 10"/>
                              <a:gd name="T61" fmla="*/ T60 w 10210"/>
                              <a:gd name="T62" fmla="*/ 588 h 598"/>
                              <a:gd name="T63" fmla="+- 0 10209 10"/>
                              <a:gd name="T64" fmla="*/ T63 w 10210"/>
                              <a:gd name="T65" fmla="*/ 598 h 598"/>
                              <a:gd name="T66" fmla="+- 0 10219 10"/>
                              <a:gd name="T67" fmla="*/ T66 w 10210"/>
                              <a:gd name="T68" fmla="*/ 598 h 598"/>
                              <a:gd name="T69" fmla="+- 0 10219 10"/>
                              <a:gd name="T70" fmla="*/ T69 w 10210"/>
                              <a:gd name="T71" fmla="*/ 588 h 598"/>
                              <a:gd name="T72" fmla="+- 0 10219 10"/>
                              <a:gd name="T73" fmla="*/ T72 w 10210"/>
                              <a:gd name="T74" fmla="*/ 10 h 598"/>
                              <a:gd name="T75" fmla="+- 0 10219 10"/>
                              <a:gd name="T76" fmla="*/ T75 w 10210"/>
                              <a:gd name="T77" fmla="*/ 0 h 59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210" h="598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588"/>
                                </a:lnTo>
                                <a:lnTo>
                                  <a:pt x="0" y="588"/>
                                </a:lnTo>
                                <a:lnTo>
                                  <a:pt x="0" y="598"/>
                                </a:lnTo>
                                <a:lnTo>
                                  <a:pt x="2686" y="598"/>
                                </a:lnTo>
                                <a:lnTo>
                                  <a:pt x="2695" y="598"/>
                                </a:lnTo>
                                <a:lnTo>
                                  <a:pt x="10199" y="598"/>
                                </a:lnTo>
                                <a:lnTo>
                                  <a:pt x="10199" y="588"/>
                                </a:lnTo>
                                <a:lnTo>
                                  <a:pt x="2695" y="588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588"/>
                                </a:lnTo>
                                <a:lnTo>
                                  <a:pt x="10199" y="598"/>
                                </a:lnTo>
                                <a:lnTo>
                                  <a:pt x="10209" y="598"/>
                                </a:lnTo>
                                <a:lnTo>
                                  <a:pt x="10209" y="588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5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line="244" w:lineRule="auto"/>
                                <w:ind w:left="105" w:right="17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proofErr w:type="gramEnd"/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Team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5" o:spid="_x0000_s1058" style="width:510.95pt;height:29.9pt;mso-position-horizontal-relative:char;mso-position-vertical-relative:line" coordsize="10219,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">
                <v:shape id="AutoShape 66" o:spid="_x0000_s1059" style="position:absolute;left:9;width:10210;height:598;visibility:visible;mso-wrap-style:square;v-text-anchor:top" coordsize="10210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" path="m10199,l2695,r-9,l,,,10r2686,l2686,588,,588r,10l2686,598r9,l10199,598r,-10l2695,588r,-578l10199,10r,-10xm10209,r-10,l10199,10r,578l10199,598r10,l10209,588r,-578l10209,xe" fillcolor="black" stroked="f">
                  <v:path arrowok="t" o:connecttype="custom" o:connectlocs="10199,0;2695,0;2686,0;0,0;0,10;2686,10;2686,588;0,588;0,598;2686,598;2695,598;10199,598;10199,588;2695,588;2695,10;10199,10;10199,0;10209,0;10199,0;10199,10;10199,588;10199,598;10209,598;10209,588;10209,10;10209,0" o:connectangles="0,0,0,0,0,0,0,0,0,0,0,0,0,0,0,0,0,0,0,0,0,0,0,0,0,0"/>
                </v:shape>
                <v:shape id="Text Box 67" o:spid="_x0000_s1060" type="#_x0000_t202" style="position:absolute;left:4;top:4;width:2696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" filled="f" strokeweight=".48pt">
                  <v:textbox inset="0,0,0,0">
                    <w:txbxContent>
                      <w:p w:rsidR="00134D72" w:rsidRDefault="00EF3798">
                        <w:pPr>
                          <w:spacing w:line="244" w:lineRule="auto"/>
                          <w:ind w:left="105" w:right="17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proofErr w:type="gramEnd"/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tutto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il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Team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dei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C7260B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5715"/>
                <wp:effectExtent l="0" t="0" r="0" b="0"/>
                <wp:wrapTopAndBottom/>
                <wp:docPr id="44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D9FD3" id="Rectangle 68" o:spid="_x0000_s1026" style="position:absolute;margin-left:37.3pt;margin-top:21.1pt;width:531.2pt;height:.45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EF3798">
        <w:t>Organizzazione</w:t>
      </w:r>
      <w:r w:rsidR="00EF3798">
        <w:rPr>
          <w:spacing w:val="-4"/>
        </w:rPr>
        <w:t xml:space="preserve"> </w:t>
      </w:r>
      <w:r w:rsidR="00EF3798">
        <w:t>generale</w:t>
      </w:r>
      <w:r w:rsidR="00EF3798">
        <w:rPr>
          <w:spacing w:val="-4"/>
        </w:rPr>
        <w:t xml:space="preserve"> </w:t>
      </w:r>
      <w:r w:rsidR="00EF3798">
        <w:t>del</w:t>
      </w:r>
      <w:r w:rsidR="00EF3798">
        <w:rPr>
          <w:spacing w:val="-1"/>
        </w:rPr>
        <w:t xml:space="preserve"> </w:t>
      </w:r>
      <w:r w:rsidR="00EF3798">
        <w:t>progetto</w:t>
      </w:r>
      <w:r w:rsidR="00EF3798">
        <w:rPr>
          <w:spacing w:val="-3"/>
        </w:rPr>
        <w:t xml:space="preserve"> </w:t>
      </w:r>
      <w:r w:rsidR="00EF3798">
        <w:t>di</w:t>
      </w:r>
      <w:r w:rsidR="00EF3798">
        <w:rPr>
          <w:spacing w:val="-4"/>
        </w:rPr>
        <w:t xml:space="preserve"> </w:t>
      </w:r>
      <w:r w:rsidR="00EF3798">
        <w:t>inclusione</w:t>
      </w:r>
      <w:r w:rsidR="00EF3798">
        <w:rPr>
          <w:spacing w:val="-4"/>
        </w:rPr>
        <w:t xml:space="preserve"> </w:t>
      </w:r>
      <w:r w:rsidR="00EF3798">
        <w:t>e</w:t>
      </w:r>
      <w:r w:rsidR="00EF3798">
        <w:rPr>
          <w:spacing w:val="2"/>
        </w:rPr>
        <w:t xml:space="preserve"> </w:t>
      </w:r>
      <w:r w:rsidR="00EF3798">
        <w:t>utilizzo</w:t>
      </w:r>
      <w:r w:rsidR="00EF3798">
        <w:rPr>
          <w:spacing w:val="-2"/>
        </w:rPr>
        <w:t xml:space="preserve"> </w:t>
      </w:r>
      <w:r w:rsidR="00EF3798">
        <w:t>delle</w:t>
      </w:r>
      <w:r w:rsidR="00EF3798">
        <w:rPr>
          <w:spacing w:val="-4"/>
        </w:rPr>
        <w:t xml:space="preserve"> </w:t>
      </w:r>
      <w:r w:rsidR="00EF3798">
        <w:t>risorse</w:t>
      </w:r>
    </w:p>
    <w:p w:rsidR="00134D72" w:rsidRDefault="00EF3798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134D72" w:rsidRDefault="00EF3798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:rsidR="00134D72" w:rsidRDefault="00134D72">
      <w:pPr>
        <w:pStyle w:val="Corpotesto"/>
        <w:spacing w:before="7"/>
        <w:rPr>
          <w:sz w:val="14"/>
        </w:rPr>
      </w:pPr>
    </w:p>
    <w:p w:rsidR="00134D72" w:rsidRDefault="00EF3798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134D72" w:rsidRDefault="00EF3798">
      <w:pPr>
        <w:pStyle w:val="Paragrafoelenco"/>
        <w:numPr>
          <w:ilvl w:val="0"/>
          <w:numId w:val="4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:rsidR="00134D72" w:rsidRDefault="00EF3798">
      <w:pPr>
        <w:pStyle w:val="Paragrafoelenco"/>
        <w:numPr>
          <w:ilvl w:val="0"/>
          <w:numId w:val="4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134D72" w:rsidRDefault="00EF3798">
      <w:pPr>
        <w:pStyle w:val="Paragrafoelenco"/>
        <w:numPr>
          <w:ilvl w:val="0"/>
          <w:numId w:val="4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134D72" w:rsidRDefault="00134D72">
      <w:pPr>
        <w:pStyle w:val="Corpotesto"/>
        <w:rPr>
          <w:rFonts w:ascii="Wingdings" w:hAnsi="Wingdings"/>
          <w:sz w:val="16"/>
        </w:rPr>
      </w:pPr>
    </w:p>
    <w:tbl>
      <w:tblPr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134D72">
        <w:trPr>
          <w:trHeight w:val="419"/>
        </w:trPr>
        <w:tc>
          <w:tcPr>
            <w:tcW w:w="1402" w:type="dxa"/>
          </w:tcPr>
          <w:p w:rsidR="00134D72" w:rsidRDefault="00EF379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134D72" w:rsidRDefault="00EF379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134D72" w:rsidRDefault="00EF379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134D72" w:rsidRDefault="00EF379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134D72" w:rsidRDefault="00EF3798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134D72" w:rsidRDefault="00EF3798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134D72" w:rsidRDefault="00EF379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134D72">
        <w:trPr>
          <w:trHeight w:val="577"/>
        </w:trPr>
        <w:tc>
          <w:tcPr>
            <w:tcW w:w="1402" w:type="dxa"/>
          </w:tcPr>
          <w:p w:rsidR="00134D72" w:rsidRDefault="00EF3798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134D72" w:rsidRDefault="00EF379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134D72" w:rsidRDefault="00EF3798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D72">
        <w:trPr>
          <w:trHeight w:val="578"/>
        </w:trPr>
        <w:tc>
          <w:tcPr>
            <w:tcW w:w="1402" w:type="dxa"/>
          </w:tcPr>
          <w:p w:rsidR="00134D72" w:rsidRDefault="00EF3798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:rsidR="00134D72" w:rsidRDefault="00EF379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134D72" w:rsidRDefault="00EF3798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D72">
        <w:trPr>
          <w:trHeight w:val="578"/>
        </w:trPr>
        <w:tc>
          <w:tcPr>
            <w:tcW w:w="1402" w:type="dxa"/>
          </w:tcPr>
          <w:p w:rsidR="00134D72" w:rsidRDefault="00EF3798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134D72" w:rsidRDefault="00EF379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134D72" w:rsidRDefault="00EF3798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D72">
        <w:trPr>
          <w:trHeight w:val="578"/>
        </w:trPr>
        <w:tc>
          <w:tcPr>
            <w:tcW w:w="1402" w:type="dxa"/>
          </w:tcPr>
          <w:p w:rsidR="00134D72" w:rsidRDefault="00EF3798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134D72" w:rsidRDefault="00EF379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134D72" w:rsidRDefault="00EF3798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D72">
        <w:trPr>
          <w:trHeight w:val="577"/>
        </w:trPr>
        <w:tc>
          <w:tcPr>
            <w:tcW w:w="1402" w:type="dxa"/>
          </w:tcPr>
          <w:p w:rsidR="00134D72" w:rsidRDefault="00EF3798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134D72" w:rsidRDefault="00EF3798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134D72" w:rsidRDefault="00EF3798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D72">
        <w:trPr>
          <w:trHeight w:val="422"/>
        </w:trPr>
        <w:tc>
          <w:tcPr>
            <w:tcW w:w="1402" w:type="dxa"/>
          </w:tcPr>
          <w:p w:rsidR="00134D72" w:rsidRDefault="00EF3798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134D72" w:rsidRDefault="00EF3798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D72">
        <w:trPr>
          <w:trHeight w:val="419"/>
        </w:trPr>
        <w:tc>
          <w:tcPr>
            <w:tcW w:w="1402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34D72" w:rsidRDefault="00134D72">
      <w:pPr>
        <w:pStyle w:val="Corpotesto"/>
        <w:rPr>
          <w:rFonts w:ascii="Wingdings" w:hAnsi="Wingdings"/>
        </w:rPr>
      </w:pPr>
    </w:p>
    <w:p w:rsidR="00134D72" w:rsidRDefault="00134D72">
      <w:pPr>
        <w:pStyle w:val="Corpotesto"/>
        <w:rPr>
          <w:rFonts w:ascii="Wingdings" w:hAnsi="Wingdings"/>
        </w:rPr>
      </w:pPr>
    </w:p>
    <w:p w:rsidR="00134D72" w:rsidRDefault="00134D72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082"/>
      </w:tblGrid>
      <w:tr w:rsidR="00134D72">
        <w:trPr>
          <w:trHeight w:val="1389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:rsidR="00134D72" w:rsidRDefault="00EF3798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:rsidR="00134D72" w:rsidRDefault="00EF3798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….…………………………….</w:t>
            </w:r>
          </w:p>
          <w:p w:rsidR="00134D72" w:rsidRDefault="00EF379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:rsidR="00134D72" w:rsidRDefault="00EF3798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134D72">
        <w:trPr>
          <w:trHeight w:val="1912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:rsidR="00134D72" w:rsidRDefault="00EF3798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134D72" w:rsidRDefault="00134D72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134D72" w:rsidRDefault="00EF3798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134D72" w:rsidRDefault="00EF3798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134D72">
        <w:trPr>
          <w:trHeight w:val="710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:rsidR="00134D72" w:rsidRDefault="00EF3798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134D72">
        <w:trPr>
          <w:trHeight w:val="842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:rsidR="00134D72" w:rsidRDefault="00EF3798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34D72">
        <w:trPr>
          <w:trHeight w:val="1079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:rsidR="00134D72" w:rsidRDefault="00EF3798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:rsidR="00134D72" w:rsidRDefault="00134D72">
      <w:pPr>
        <w:spacing w:line="345" w:lineRule="auto"/>
        <w:rPr>
          <w:sz w:val="18"/>
        </w:rPr>
        <w:sectPr w:rsidR="00134D72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082"/>
      </w:tblGrid>
      <w:tr w:rsidR="00134D72">
        <w:trPr>
          <w:trHeight w:val="1492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:rsidR="00134D72" w:rsidRDefault="00EF3798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134D72" w:rsidRDefault="00EF3798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134D72" w:rsidRDefault="00EF3798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:rsidR="00134D72" w:rsidRDefault="00EF3798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34D72">
        <w:trPr>
          <w:trHeight w:val="942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:rsidR="00134D72" w:rsidRDefault="00134D72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:rsidR="00134D72" w:rsidRDefault="00EF3798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34D72">
        <w:trPr>
          <w:trHeight w:val="1312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134D72" w:rsidRDefault="00EF3798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:rsidR="00134D72" w:rsidRDefault="00134D7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134D72" w:rsidRDefault="00134D7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134D72" w:rsidRDefault="00134D7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134D72" w:rsidRDefault="00134D7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134D72" w:rsidRDefault="00134D72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134D72" w:rsidRDefault="00C7260B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5715" t="4445" r="8890" b="6985"/>
                      <wp:docPr id="42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43" name="Line 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36960B" id="Group 69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">
                      <v:line id="Line 70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134D72">
        <w:trPr>
          <w:trHeight w:val="943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134D72" w:rsidRDefault="00EF3798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134D72" w:rsidRDefault="00EF3798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:rsidR="00134D72" w:rsidRDefault="00134D7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134D72" w:rsidRDefault="00134D7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134D72" w:rsidRDefault="00134D72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:rsidR="00134D72" w:rsidRDefault="00C7260B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5715" t="6985" r="8890" b="4445"/>
                      <wp:docPr id="40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41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7FC16A" id="Group 71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">
                      <v:line id="Line 72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134D72">
        <w:trPr>
          <w:trHeight w:val="402"/>
        </w:trPr>
        <w:tc>
          <w:tcPr>
            <w:tcW w:w="2268" w:type="dxa"/>
          </w:tcPr>
          <w:p w:rsidR="00134D72" w:rsidRDefault="00EF3798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:rsidR="00134D72" w:rsidRDefault="00EF3798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134D72" w:rsidRDefault="00EF3798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</w:rPr>
        <w:drawing>
          <wp:anchor distT="0" distB="0" distL="0" distR="0" simplePos="0" relativeHeight="2516249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4D72" w:rsidRDefault="00EF3798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826"/>
        <w:gridCol w:w="1406"/>
        <w:gridCol w:w="3379"/>
        <w:gridCol w:w="2580"/>
      </w:tblGrid>
      <w:tr w:rsidR="00134D72">
        <w:trPr>
          <w:trHeight w:val="1223"/>
        </w:trPr>
        <w:tc>
          <w:tcPr>
            <w:tcW w:w="2158" w:type="dxa"/>
          </w:tcPr>
          <w:p w:rsidR="00134D72" w:rsidRDefault="00EF3798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134D72" w:rsidRDefault="00EF3798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134D72" w:rsidRDefault="00EF3798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134D72" w:rsidRDefault="00EF3798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134D72" w:rsidRDefault="00EF3798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134D72" w:rsidRDefault="00EF3798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134D72">
        <w:trPr>
          <w:trHeight w:val="1687"/>
        </w:trPr>
        <w:tc>
          <w:tcPr>
            <w:tcW w:w="2158" w:type="dxa"/>
          </w:tcPr>
          <w:p w:rsidR="00134D72" w:rsidRDefault="00EF3798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134D72" w:rsidRDefault="00EF3798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134D72" w:rsidRDefault="00EF3798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134D72" w:rsidRDefault="00EF3798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134D72" w:rsidRDefault="00EF3798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134D72" w:rsidRDefault="00EF3798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134D72" w:rsidRDefault="00C7260B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>
                <wp:extent cx="6579235" cy="637540"/>
                <wp:effectExtent l="7620" t="5715" r="0" b="4445"/>
                <wp:docPr id="37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637540"/>
                          <a:chOff x="0" y="0"/>
                          <a:chExt cx="10361" cy="1004"/>
                        </a:xfrm>
                      </wpg:grpSpPr>
                      <wps:wsp>
                        <wps:cNvPr id="38" name="AutoShape 7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004"/>
                          </a:xfrm>
                          <a:custGeom>
                            <a:avLst/>
                            <a:gdLst>
                              <a:gd name="T0" fmla="*/ 2703 w 10361"/>
                              <a:gd name="T1" fmla="*/ 994 h 1004"/>
                              <a:gd name="T2" fmla="*/ 2693 w 10361"/>
                              <a:gd name="T3" fmla="*/ 994 h 1004"/>
                              <a:gd name="T4" fmla="*/ 10 w 10361"/>
                              <a:gd name="T5" fmla="*/ 994 h 1004"/>
                              <a:gd name="T6" fmla="*/ 0 w 10361"/>
                              <a:gd name="T7" fmla="*/ 994 h 1004"/>
                              <a:gd name="T8" fmla="*/ 0 w 10361"/>
                              <a:gd name="T9" fmla="*/ 1003 h 1004"/>
                              <a:gd name="T10" fmla="*/ 10 w 10361"/>
                              <a:gd name="T11" fmla="*/ 1003 h 1004"/>
                              <a:gd name="T12" fmla="*/ 2693 w 10361"/>
                              <a:gd name="T13" fmla="*/ 1003 h 1004"/>
                              <a:gd name="T14" fmla="*/ 2703 w 10361"/>
                              <a:gd name="T15" fmla="*/ 1003 h 1004"/>
                              <a:gd name="T16" fmla="*/ 2703 w 10361"/>
                              <a:gd name="T17" fmla="*/ 994 h 1004"/>
                              <a:gd name="T18" fmla="*/ 2703 w 10361"/>
                              <a:gd name="T19" fmla="*/ 0 h 1004"/>
                              <a:gd name="T20" fmla="*/ 2693 w 10361"/>
                              <a:gd name="T21" fmla="*/ 0 h 1004"/>
                              <a:gd name="T22" fmla="*/ 10 w 10361"/>
                              <a:gd name="T23" fmla="*/ 0 h 1004"/>
                              <a:gd name="T24" fmla="*/ 10 w 10361"/>
                              <a:gd name="T25" fmla="*/ 10 h 1004"/>
                              <a:gd name="T26" fmla="*/ 2693 w 10361"/>
                              <a:gd name="T27" fmla="*/ 10 h 1004"/>
                              <a:gd name="T28" fmla="*/ 2693 w 10361"/>
                              <a:gd name="T29" fmla="*/ 994 h 1004"/>
                              <a:gd name="T30" fmla="*/ 2703 w 10361"/>
                              <a:gd name="T31" fmla="*/ 994 h 1004"/>
                              <a:gd name="T32" fmla="*/ 2703 w 10361"/>
                              <a:gd name="T33" fmla="*/ 10 h 1004"/>
                              <a:gd name="T34" fmla="*/ 2703 w 10361"/>
                              <a:gd name="T35" fmla="*/ 0 h 1004"/>
                              <a:gd name="T36" fmla="*/ 10351 w 10361"/>
                              <a:gd name="T37" fmla="*/ 994 h 1004"/>
                              <a:gd name="T38" fmla="*/ 2703 w 10361"/>
                              <a:gd name="T39" fmla="*/ 994 h 1004"/>
                              <a:gd name="T40" fmla="*/ 2703 w 10361"/>
                              <a:gd name="T41" fmla="*/ 1003 h 1004"/>
                              <a:gd name="T42" fmla="*/ 10351 w 10361"/>
                              <a:gd name="T43" fmla="*/ 1003 h 1004"/>
                              <a:gd name="T44" fmla="*/ 10351 w 10361"/>
                              <a:gd name="T45" fmla="*/ 994 h 1004"/>
                              <a:gd name="T46" fmla="*/ 10351 w 10361"/>
                              <a:gd name="T47" fmla="*/ 0 h 1004"/>
                              <a:gd name="T48" fmla="*/ 2703 w 10361"/>
                              <a:gd name="T49" fmla="*/ 0 h 1004"/>
                              <a:gd name="T50" fmla="*/ 2703 w 10361"/>
                              <a:gd name="T51" fmla="*/ 10 h 1004"/>
                              <a:gd name="T52" fmla="*/ 10351 w 10361"/>
                              <a:gd name="T53" fmla="*/ 10 h 1004"/>
                              <a:gd name="T54" fmla="*/ 10351 w 10361"/>
                              <a:gd name="T55" fmla="*/ 0 h 1004"/>
                              <a:gd name="T56" fmla="*/ 10360 w 10361"/>
                              <a:gd name="T57" fmla="*/ 994 h 1004"/>
                              <a:gd name="T58" fmla="*/ 10351 w 10361"/>
                              <a:gd name="T59" fmla="*/ 994 h 1004"/>
                              <a:gd name="T60" fmla="*/ 10351 w 10361"/>
                              <a:gd name="T61" fmla="*/ 1003 h 1004"/>
                              <a:gd name="T62" fmla="*/ 10360 w 10361"/>
                              <a:gd name="T63" fmla="*/ 1003 h 1004"/>
                              <a:gd name="T64" fmla="*/ 10360 w 10361"/>
                              <a:gd name="T65" fmla="*/ 994 h 1004"/>
                              <a:gd name="T66" fmla="*/ 10360 w 10361"/>
                              <a:gd name="T67" fmla="*/ 0 h 1004"/>
                              <a:gd name="T68" fmla="*/ 10351 w 10361"/>
                              <a:gd name="T69" fmla="*/ 0 h 1004"/>
                              <a:gd name="T70" fmla="*/ 10351 w 10361"/>
                              <a:gd name="T71" fmla="*/ 10 h 1004"/>
                              <a:gd name="T72" fmla="*/ 10351 w 10361"/>
                              <a:gd name="T73" fmla="*/ 994 h 1004"/>
                              <a:gd name="T74" fmla="*/ 10360 w 10361"/>
                              <a:gd name="T75" fmla="*/ 994 h 1004"/>
                              <a:gd name="T76" fmla="*/ 10360 w 10361"/>
                              <a:gd name="T77" fmla="*/ 10 h 1004"/>
                              <a:gd name="T78" fmla="*/ 10360 w 10361"/>
                              <a:gd name="T79" fmla="*/ 0 h 1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361" h="1004">
                                <a:moveTo>
                                  <a:pt x="2703" y="994"/>
                                </a:moveTo>
                                <a:lnTo>
                                  <a:pt x="2693" y="994"/>
                                </a:lnTo>
                                <a:lnTo>
                                  <a:pt x="10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3"/>
                                </a:lnTo>
                                <a:lnTo>
                                  <a:pt x="10" y="1003"/>
                                </a:lnTo>
                                <a:lnTo>
                                  <a:pt x="2693" y="1003"/>
                                </a:lnTo>
                                <a:lnTo>
                                  <a:pt x="2703" y="1003"/>
                                </a:lnTo>
                                <a:lnTo>
                                  <a:pt x="2703" y="994"/>
                                </a:lnTo>
                                <a:close/>
                                <a:moveTo>
                                  <a:pt x="2703" y="0"/>
                                </a:moveTo>
                                <a:lnTo>
                                  <a:pt x="269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994"/>
                                </a:lnTo>
                                <a:lnTo>
                                  <a:pt x="2703" y="994"/>
                                </a:lnTo>
                                <a:lnTo>
                                  <a:pt x="2703" y="10"/>
                                </a:lnTo>
                                <a:lnTo>
                                  <a:pt x="2703" y="0"/>
                                </a:lnTo>
                                <a:close/>
                                <a:moveTo>
                                  <a:pt x="10351" y="994"/>
                                </a:moveTo>
                                <a:lnTo>
                                  <a:pt x="2703" y="994"/>
                                </a:lnTo>
                                <a:lnTo>
                                  <a:pt x="2703" y="1003"/>
                                </a:lnTo>
                                <a:lnTo>
                                  <a:pt x="10351" y="1003"/>
                                </a:lnTo>
                                <a:lnTo>
                                  <a:pt x="10351" y="994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2703" y="0"/>
                                </a:lnTo>
                                <a:lnTo>
                                  <a:pt x="2703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  <a:moveTo>
                                  <a:pt x="10360" y="994"/>
                                </a:moveTo>
                                <a:lnTo>
                                  <a:pt x="10351" y="994"/>
                                </a:lnTo>
                                <a:lnTo>
                                  <a:pt x="10351" y="1003"/>
                                </a:lnTo>
                                <a:lnTo>
                                  <a:pt x="10360" y="1003"/>
                                </a:lnTo>
                                <a:lnTo>
                                  <a:pt x="10360" y="994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994"/>
                                </a:lnTo>
                                <a:lnTo>
                                  <a:pt x="10360" y="994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122" w:line="259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3" o:spid="_x0000_s1061" style="width:518.05pt;height:50.2pt;mso-position-horizontal-relative:char;mso-position-vertical-relative:line" coordsize="10361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">
                <v:shape id="AutoShape 74" o:spid="_x0000_s1062" style="position:absolute;width:10361;height:1004;visibility:visible;mso-wrap-style:square;v-text-anchor:top" coordsize="10361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    <v:path arrowok="t" o:connecttype="custom" o:connectlocs="2703,994;2693,994;10,994;0,994;0,1003;10,1003;2693,1003;2703,1003;2703,994;2703,0;2693,0;10,0;10,10;2693,10;2693,994;2703,994;2703,10;2703,0;10351,994;2703,994;2703,1003;10351,1003;10351,994;10351,0;2703,0;2703,10;10351,10;10351,0;10360,994;10351,994;10351,1003;10360,1003;10360,994;10360,0;10351,0;10351,10;10351,994;10360,994;10360,10;10360,0" o:connectangles="0,0,0,0,0,0,0,0,0,0,0,0,0,0,0,0,0,0,0,0,0,0,0,0,0,0,0,0,0,0,0,0,0,0,0,0,0,0,0,0"/>
                </v:shape>
                <v:shape id="Text Box 75" o:spid="_x0000_s1063" type="#_x0000_t202" style="position:absolute;left:4;top:4;width:2694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" filled="f" strokeweight=".48pt">
                  <v:textbox inset="0,0,0,0">
                    <w:txbxContent>
                      <w:p w:rsidR="00134D72" w:rsidRDefault="00EF3798">
                        <w:pPr>
                          <w:spacing w:before="122" w:line="259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4D72" w:rsidRDefault="00134D72">
      <w:pPr>
        <w:sectPr w:rsidR="00134D72">
          <w:pgSz w:w="11910" w:h="16840"/>
          <w:pgMar w:top="1120" w:right="220" w:bottom="1060" w:left="560" w:header="0" w:footer="788" w:gutter="0"/>
          <w:cols w:space="720"/>
        </w:sectPr>
      </w:pPr>
    </w:p>
    <w:p w:rsidR="00134D72" w:rsidRDefault="00EF3798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</w:rPr>
        <w:lastRenderedPageBreak/>
        <w:drawing>
          <wp:anchor distT="0" distB="0" distL="0" distR="0" simplePos="0" relativeHeight="25162598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:rsidR="00134D72" w:rsidRDefault="00134D72">
      <w:pPr>
        <w:pStyle w:val="Corpotesto"/>
        <w:spacing w:before="11" w:after="1"/>
        <w:rPr>
          <w:b/>
          <w:sz w:val="19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964"/>
      </w:tblGrid>
      <w:tr w:rsidR="00134D72">
        <w:trPr>
          <w:trHeight w:val="457"/>
        </w:trPr>
        <w:tc>
          <w:tcPr>
            <w:tcW w:w="4820" w:type="dxa"/>
          </w:tcPr>
          <w:p w:rsidR="00134D72" w:rsidRDefault="00EF3798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:rsidR="00134D72" w:rsidRDefault="00EF3798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134D72">
        <w:trPr>
          <w:trHeight w:val="1732"/>
        </w:trPr>
        <w:tc>
          <w:tcPr>
            <w:tcW w:w="9784" w:type="dxa"/>
            <w:gridSpan w:val="2"/>
          </w:tcPr>
          <w:p w:rsidR="00134D72" w:rsidRDefault="00EF3798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134D72" w:rsidRDefault="00EF3798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134D72" w:rsidRDefault="00134D72">
            <w:pPr>
              <w:pStyle w:val="TableParagraph"/>
              <w:spacing w:before="2"/>
              <w:rPr>
                <w:b/>
                <w:sz w:val="19"/>
              </w:rPr>
            </w:pPr>
          </w:p>
          <w:p w:rsidR="00134D72" w:rsidRDefault="00EF3798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134D72" w:rsidRDefault="00134D72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34D72" w:rsidRDefault="00EF3798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134D72" w:rsidRDefault="00134D72">
      <w:pPr>
        <w:rPr>
          <w:rFonts w:ascii="Times New Roman" w:hAnsi="Times New Roman"/>
          <w:sz w:val="20"/>
        </w:rPr>
        <w:sectPr w:rsidR="00134D72">
          <w:pgSz w:w="11910" w:h="16840"/>
          <w:pgMar w:top="1040" w:right="220" w:bottom="1060" w:left="560" w:header="0" w:footer="788" w:gutter="0"/>
          <w:cols w:space="720"/>
        </w:sectPr>
      </w:pPr>
    </w:p>
    <w:p w:rsidR="00134D72" w:rsidRDefault="00C7260B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259715</wp:posOffset>
                </wp:positionV>
                <wp:extent cx="6746240" cy="5715"/>
                <wp:effectExtent l="0" t="0" r="0" b="0"/>
                <wp:wrapTopAndBottom/>
                <wp:docPr id="3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29B56" id="Rectangle 76" o:spid="_x0000_s1026" style="position:absolute;margin-left:37.3pt;margin-top:20.45pt;width:531.2pt;height:.45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366395</wp:posOffset>
                </wp:positionV>
                <wp:extent cx="6399530" cy="1126490"/>
                <wp:effectExtent l="0" t="0" r="0" b="0"/>
                <wp:wrapTopAndBottom/>
                <wp:docPr id="3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34" name="Freeform 78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11176 1109"/>
                              <a:gd name="T1" fmla="*/ T0 w 10068"/>
                              <a:gd name="T2" fmla="+- 0 578 578"/>
                              <a:gd name="T3" fmla="*/ 578 h 1774"/>
                              <a:gd name="T4" fmla="+- 0 11167 1109"/>
                              <a:gd name="T5" fmla="*/ T4 w 10068"/>
                              <a:gd name="T6" fmla="+- 0 578 578"/>
                              <a:gd name="T7" fmla="*/ 578 h 1774"/>
                              <a:gd name="T8" fmla="+- 0 11167 1109"/>
                              <a:gd name="T9" fmla="*/ T8 w 10068"/>
                              <a:gd name="T10" fmla="+- 0 587 578"/>
                              <a:gd name="T11" fmla="*/ 587 h 1774"/>
                              <a:gd name="T12" fmla="+- 0 11167 1109"/>
                              <a:gd name="T13" fmla="*/ T12 w 10068"/>
                              <a:gd name="T14" fmla="+- 0 2342 578"/>
                              <a:gd name="T15" fmla="*/ 2342 h 1774"/>
                              <a:gd name="T16" fmla="+- 0 4259 1109"/>
                              <a:gd name="T17" fmla="*/ T16 w 10068"/>
                              <a:gd name="T18" fmla="+- 0 2342 578"/>
                              <a:gd name="T19" fmla="*/ 2342 h 1774"/>
                              <a:gd name="T20" fmla="+- 0 4259 1109"/>
                              <a:gd name="T21" fmla="*/ T20 w 10068"/>
                              <a:gd name="T22" fmla="+- 0 587 578"/>
                              <a:gd name="T23" fmla="*/ 587 h 1774"/>
                              <a:gd name="T24" fmla="+- 0 11167 1109"/>
                              <a:gd name="T25" fmla="*/ T24 w 10068"/>
                              <a:gd name="T26" fmla="+- 0 587 578"/>
                              <a:gd name="T27" fmla="*/ 587 h 1774"/>
                              <a:gd name="T28" fmla="+- 0 11167 1109"/>
                              <a:gd name="T29" fmla="*/ T28 w 10068"/>
                              <a:gd name="T30" fmla="+- 0 578 578"/>
                              <a:gd name="T31" fmla="*/ 578 h 1774"/>
                              <a:gd name="T32" fmla="+- 0 4259 1109"/>
                              <a:gd name="T33" fmla="*/ T32 w 10068"/>
                              <a:gd name="T34" fmla="+- 0 578 578"/>
                              <a:gd name="T35" fmla="*/ 578 h 1774"/>
                              <a:gd name="T36" fmla="+- 0 4249 1109"/>
                              <a:gd name="T37" fmla="*/ T36 w 10068"/>
                              <a:gd name="T38" fmla="+- 0 578 578"/>
                              <a:gd name="T39" fmla="*/ 578 h 1774"/>
                              <a:gd name="T40" fmla="+- 0 1109 1109"/>
                              <a:gd name="T41" fmla="*/ T40 w 10068"/>
                              <a:gd name="T42" fmla="+- 0 578 578"/>
                              <a:gd name="T43" fmla="*/ 578 h 1774"/>
                              <a:gd name="T44" fmla="+- 0 1109 1109"/>
                              <a:gd name="T45" fmla="*/ T44 w 10068"/>
                              <a:gd name="T46" fmla="+- 0 587 578"/>
                              <a:gd name="T47" fmla="*/ 587 h 1774"/>
                              <a:gd name="T48" fmla="+- 0 4249 1109"/>
                              <a:gd name="T49" fmla="*/ T48 w 10068"/>
                              <a:gd name="T50" fmla="+- 0 587 578"/>
                              <a:gd name="T51" fmla="*/ 587 h 1774"/>
                              <a:gd name="T52" fmla="+- 0 4249 1109"/>
                              <a:gd name="T53" fmla="*/ T52 w 10068"/>
                              <a:gd name="T54" fmla="+- 0 2342 578"/>
                              <a:gd name="T55" fmla="*/ 2342 h 1774"/>
                              <a:gd name="T56" fmla="+- 0 1109 1109"/>
                              <a:gd name="T57" fmla="*/ T56 w 10068"/>
                              <a:gd name="T58" fmla="+- 0 2342 578"/>
                              <a:gd name="T59" fmla="*/ 2342 h 1774"/>
                              <a:gd name="T60" fmla="+- 0 1109 1109"/>
                              <a:gd name="T61" fmla="*/ T60 w 10068"/>
                              <a:gd name="T62" fmla="+- 0 2352 578"/>
                              <a:gd name="T63" fmla="*/ 2352 h 1774"/>
                              <a:gd name="T64" fmla="+- 0 4249 1109"/>
                              <a:gd name="T65" fmla="*/ T64 w 10068"/>
                              <a:gd name="T66" fmla="+- 0 2352 578"/>
                              <a:gd name="T67" fmla="*/ 2352 h 1774"/>
                              <a:gd name="T68" fmla="+- 0 4259 1109"/>
                              <a:gd name="T69" fmla="*/ T68 w 10068"/>
                              <a:gd name="T70" fmla="+- 0 2352 578"/>
                              <a:gd name="T71" fmla="*/ 2352 h 1774"/>
                              <a:gd name="T72" fmla="+- 0 11167 1109"/>
                              <a:gd name="T73" fmla="*/ T72 w 10068"/>
                              <a:gd name="T74" fmla="+- 0 2352 578"/>
                              <a:gd name="T75" fmla="*/ 2352 h 1774"/>
                              <a:gd name="T76" fmla="+- 0 11176 1109"/>
                              <a:gd name="T77" fmla="*/ T76 w 10068"/>
                              <a:gd name="T78" fmla="+- 0 2352 578"/>
                              <a:gd name="T79" fmla="*/ 2352 h 1774"/>
                              <a:gd name="T80" fmla="+- 0 11176 1109"/>
                              <a:gd name="T81" fmla="*/ T80 w 10068"/>
                              <a:gd name="T82" fmla="+- 0 2342 578"/>
                              <a:gd name="T83" fmla="*/ 2342 h 1774"/>
                              <a:gd name="T84" fmla="+- 0 11176 1109"/>
                              <a:gd name="T85" fmla="*/ T84 w 10068"/>
                              <a:gd name="T86" fmla="+- 0 587 578"/>
                              <a:gd name="T87" fmla="*/ 587 h 1774"/>
                              <a:gd name="T88" fmla="+- 0 11176 1109"/>
                              <a:gd name="T89" fmla="*/ T88 w 10068"/>
                              <a:gd name="T90" fmla="+- 0 578 578"/>
                              <a:gd name="T9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3150" y="1764"/>
                                </a:lnTo>
                                <a:lnTo>
                                  <a:pt x="3150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140" y="9"/>
                                </a:lnTo>
                                <a:lnTo>
                                  <a:pt x="3140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3140" y="1774"/>
                                </a:lnTo>
                                <a:lnTo>
                                  <a:pt x="3150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3150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:rsidR="00134D72" w:rsidRDefault="00EF3798">
                              <w:pPr>
                                <w:spacing w:before="181" w:line="259" w:lineRule="auto"/>
                                <w:ind w:left="105" w:right="5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064" style="position:absolute;left:0;text-align:left;margin-left:54.95pt;margin-top:28.85pt;width:503.9pt;height:88.7pt;z-index:-25164032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">
                <v:shape id="Freeform 78" o:spid="_x0000_s1065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" path="m10067,r-9,l10058,9r,1755l3150,1764,3150,9r6908,l10058,,3150,r-10,l,,,9r3140,l3140,1764,,1764r,10l3140,1774r10,l10058,1774r9,l10067,1764r,-1755l10067,xe" fillcolor="black" stroked="f">
                  <v:path arrowok="t" o:connecttype="custom" o:connectlocs="10067,578;10058,578;10058,587;10058,2342;3150,2342;3150,587;10058,587;10058,578;3150,578;3140,578;0,578;0,587;3140,587;3140,2342;0,2342;0,2352;3140,2352;3150,2352;10058,2352;10067,2352;10067,2342;10067,587;10067,578" o:connectangles="0,0,0,0,0,0,0,0,0,0,0,0,0,0,0,0,0,0,0,0,0,0,0"/>
                </v:shape>
                <v:shape id="Text Box 79" o:spid="_x0000_s1066" type="#_x0000_t202" style="position:absolute;left:1104;top:582;width:3150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solwQAAANs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jh70v4AXL7BgAA//8DAFBLAQItABQABgAIAAAAIQDb4fbL7gAAAIUBAAATAAAAAAAAAAAAAAAA&#10;AAAAAABbQ29udGVudF9UeXBlc10ueG1sUEsBAi0AFAAGAAgAAAAhAFr0LFu/AAAAFQEAAAsAAAAA&#10;AAAAAAAAAAAAHwEAAF9yZWxzLy5yZWxzUEsBAi0AFAAGAAgAAAAhAAumyiXBAAAA2wAAAA8AAAAA&#10;AAAAAAAAAAAABwIAAGRycy9kb3ducmV2LnhtbFBLBQYAAAAAAwADALcAAAD1AgAAAAA=&#10;" filled="f" strokeweight=".48pt">
                  <v:textbox inset="0,0,0,0">
                    <w:txbxContent>
                      <w:p w:rsidR="00134D72" w:rsidRDefault="00EF3798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:rsidR="00134D72" w:rsidRDefault="00EF3798">
                        <w:pPr>
                          <w:spacing w:before="181" w:line="259" w:lineRule="auto"/>
                          <w:ind w:left="105" w:right="54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ge">
                  <wp:posOffset>4323715</wp:posOffset>
                </wp:positionV>
                <wp:extent cx="6485255" cy="5692775"/>
                <wp:effectExtent l="0" t="0" r="0" b="0"/>
                <wp:wrapNone/>
                <wp:docPr id="3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69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363"/>
                            </w:tblGrid>
                            <w:tr w:rsidR="00134D72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0" w:space="0" w:color="000000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0" w:space="0" w:color="000000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0" w:space="0" w:color="000000"/>
                                    <w:bottom w:val="double" w:sz="0" w:space="0" w:color="000000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34D72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0" w:space="0" w:color="000000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before="120" w:line="259" w:lineRule="auto"/>
                                    <w:ind w:left="99" w:righ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:rsidR="00134D72" w:rsidRDefault="00EF3798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134D72" w:rsidRDefault="00134D7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67" type="#_x0000_t202" style="position:absolute;left:0;text-align:left;margin-left:48.4pt;margin-top:340.45pt;width:510.65pt;height:448.25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50"/>
                        <w:gridCol w:w="3263"/>
                        <w:gridCol w:w="5025"/>
                        <w:gridCol w:w="363"/>
                      </w:tblGrid>
                      <w:tr w:rsidR="00134D72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134D72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134D72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34D72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34D72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34D72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5"/>
                              </w:rPr>
                            </w:pPr>
                          </w:p>
                          <w:p w:rsidR="00134D72" w:rsidRDefault="00EF3798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134D72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34D72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34D72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134D72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134D72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134D72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0" w:space="0" w:color="000000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0" w:space="0" w:color="000000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134D72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0" w:space="0" w:color="000000"/>
                              <w:bottom w:val="double" w:sz="0" w:space="0" w:color="000000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134D72" w:rsidRDefault="00EF3798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34D72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0" w:space="0" w:color="000000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before="120" w:line="259" w:lineRule="auto"/>
                              <w:ind w:left="99" w:righ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:rsidR="00134D72" w:rsidRDefault="00EF3798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134D72" w:rsidRDefault="00134D72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F3798">
        <w:rPr>
          <w:noProof/>
        </w:rPr>
        <w:drawing>
          <wp:anchor distT="0" distB="0" distL="0" distR="0" simplePos="0" relativeHeight="25162700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3798">
        <w:t>Verifica</w:t>
      </w:r>
      <w:r w:rsidR="00EF3798">
        <w:rPr>
          <w:spacing w:val="-2"/>
        </w:rPr>
        <w:t xml:space="preserve"> </w:t>
      </w:r>
      <w:r w:rsidR="00EF3798">
        <w:t>finale/Proposte</w:t>
      </w:r>
      <w:r w:rsidR="00EF3798">
        <w:rPr>
          <w:spacing w:val="-3"/>
        </w:rPr>
        <w:t xml:space="preserve"> </w:t>
      </w:r>
      <w:r w:rsidR="00EF3798">
        <w:t>per</w:t>
      </w:r>
      <w:r w:rsidR="00EF3798">
        <w:rPr>
          <w:spacing w:val="-4"/>
        </w:rPr>
        <w:t xml:space="preserve"> </w:t>
      </w:r>
      <w:r w:rsidR="00EF3798">
        <w:t>le</w:t>
      </w:r>
      <w:r w:rsidR="00EF3798">
        <w:rPr>
          <w:spacing w:val="-1"/>
        </w:rPr>
        <w:t xml:space="preserve"> </w:t>
      </w:r>
      <w:r w:rsidR="00EF3798">
        <w:t>risorse</w:t>
      </w:r>
      <w:r w:rsidR="00EF3798">
        <w:rPr>
          <w:spacing w:val="-3"/>
        </w:rPr>
        <w:t xml:space="preserve"> </w:t>
      </w:r>
      <w:r w:rsidR="00EF3798">
        <w:t>professionali</w:t>
      </w:r>
      <w:r w:rsidR="00EF3798">
        <w:rPr>
          <w:spacing w:val="-4"/>
        </w:rPr>
        <w:t xml:space="preserve"> </w:t>
      </w:r>
      <w:r w:rsidR="00EF3798">
        <w:t>e</w:t>
      </w:r>
      <w:r w:rsidR="00EF3798">
        <w:rPr>
          <w:spacing w:val="-1"/>
        </w:rPr>
        <w:t xml:space="preserve"> </w:t>
      </w:r>
      <w:r w:rsidR="00EF3798">
        <w:t>i</w:t>
      </w:r>
      <w:r w:rsidR="00EF3798">
        <w:rPr>
          <w:spacing w:val="-4"/>
        </w:rPr>
        <w:t xml:space="preserve"> </w:t>
      </w:r>
      <w:r w:rsidR="00EF3798">
        <w:t>servizi</w:t>
      </w:r>
      <w:r w:rsidR="00EF3798">
        <w:rPr>
          <w:spacing w:val="-1"/>
        </w:rPr>
        <w:t xml:space="preserve"> </w:t>
      </w:r>
      <w:r w:rsidR="00EF3798">
        <w:t>di</w:t>
      </w:r>
      <w:r w:rsidR="00EF3798">
        <w:rPr>
          <w:spacing w:val="-3"/>
        </w:rPr>
        <w:t xml:space="preserve"> </w:t>
      </w:r>
      <w:r w:rsidR="00EF3798">
        <w:t>supporto</w:t>
      </w:r>
      <w:r w:rsidR="00EF3798">
        <w:rPr>
          <w:spacing w:val="-3"/>
        </w:rPr>
        <w:t xml:space="preserve"> </w:t>
      </w:r>
      <w:r w:rsidR="00EF3798">
        <w:t>necessari</w:t>
      </w:r>
    </w:p>
    <w:p w:rsidR="00134D72" w:rsidRDefault="00134D72">
      <w:pPr>
        <w:pStyle w:val="Corpotesto"/>
        <w:spacing w:before="5"/>
        <w:rPr>
          <w:b/>
          <w:sz w:val="7"/>
        </w:rPr>
      </w:pPr>
    </w:p>
    <w:p w:rsidR="00134D72" w:rsidRDefault="00134D72">
      <w:pPr>
        <w:pStyle w:val="Corpotesto"/>
        <w:spacing w:before="4"/>
        <w:rPr>
          <w:b/>
          <w:sz w:val="11"/>
        </w:rPr>
      </w:pPr>
    </w:p>
    <w:p w:rsidR="00134D72" w:rsidRDefault="00C7260B">
      <w:pPr>
        <w:spacing w:before="101"/>
        <w:ind w:left="147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307340</wp:posOffset>
                </wp:positionV>
                <wp:extent cx="6399530" cy="1044575"/>
                <wp:effectExtent l="0" t="0" r="0" b="0"/>
                <wp:wrapTopAndBottom/>
                <wp:docPr id="2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044575"/>
                          <a:chOff x="1099" y="484"/>
                          <a:chExt cx="10078" cy="1645"/>
                        </a:xfrm>
                      </wpg:grpSpPr>
                      <wps:wsp>
                        <wps:cNvPr id="28" name="AutoShape 82"/>
                        <wps:cNvSpPr>
                          <a:spLocks/>
                        </wps:cNvSpPr>
                        <wps:spPr bwMode="auto">
                          <a:xfrm>
                            <a:off x="1108" y="484"/>
                            <a:ext cx="10068" cy="1645"/>
                          </a:xfrm>
                          <a:custGeom>
                            <a:avLst/>
                            <a:gdLst>
                              <a:gd name="T0" fmla="+- 0 4259 1109"/>
                              <a:gd name="T1" fmla="*/ T0 w 10068"/>
                              <a:gd name="T2" fmla="+- 0 494 484"/>
                              <a:gd name="T3" fmla="*/ 494 h 1645"/>
                              <a:gd name="T4" fmla="+- 0 4249 1109"/>
                              <a:gd name="T5" fmla="*/ T4 w 10068"/>
                              <a:gd name="T6" fmla="+- 0 494 484"/>
                              <a:gd name="T7" fmla="*/ 494 h 1645"/>
                              <a:gd name="T8" fmla="+- 0 4249 1109"/>
                              <a:gd name="T9" fmla="*/ T8 w 10068"/>
                              <a:gd name="T10" fmla="+- 0 2119 484"/>
                              <a:gd name="T11" fmla="*/ 2119 h 1645"/>
                              <a:gd name="T12" fmla="+- 0 4259 1109"/>
                              <a:gd name="T13" fmla="*/ T12 w 10068"/>
                              <a:gd name="T14" fmla="+- 0 2119 484"/>
                              <a:gd name="T15" fmla="*/ 2119 h 1645"/>
                              <a:gd name="T16" fmla="+- 0 4259 1109"/>
                              <a:gd name="T17" fmla="*/ T16 w 10068"/>
                              <a:gd name="T18" fmla="+- 0 494 484"/>
                              <a:gd name="T19" fmla="*/ 494 h 1645"/>
                              <a:gd name="T20" fmla="+- 0 11176 1109"/>
                              <a:gd name="T21" fmla="*/ T20 w 10068"/>
                              <a:gd name="T22" fmla="+- 0 2119 484"/>
                              <a:gd name="T23" fmla="*/ 2119 h 1645"/>
                              <a:gd name="T24" fmla="+- 0 11167 1109"/>
                              <a:gd name="T25" fmla="*/ T24 w 10068"/>
                              <a:gd name="T26" fmla="+- 0 2119 484"/>
                              <a:gd name="T27" fmla="*/ 2119 h 1645"/>
                              <a:gd name="T28" fmla="+- 0 4259 1109"/>
                              <a:gd name="T29" fmla="*/ T28 w 10068"/>
                              <a:gd name="T30" fmla="+- 0 2119 484"/>
                              <a:gd name="T31" fmla="*/ 2119 h 1645"/>
                              <a:gd name="T32" fmla="+- 0 4249 1109"/>
                              <a:gd name="T33" fmla="*/ T32 w 10068"/>
                              <a:gd name="T34" fmla="+- 0 2119 484"/>
                              <a:gd name="T35" fmla="*/ 2119 h 1645"/>
                              <a:gd name="T36" fmla="+- 0 1109 1109"/>
                              <a:gd name="T37" fmla="*/ T36 w 10068"/>
                              <a:gd name="T38" fmla="+- 0 2119 484"/>
                              <a:gd name="T39" fmla="*/ 2119 h 1645"/>
                              <a:gd name="T40" fmla="+- 0 1109 1109"/>
                              <a:gd name="T41" fmla="*/ T40 w 10068"/>
                              <a:gd name="T42" fmla="+- 0 2129 484"/>
                              <a:gd name="T43" fmla="*/ 2129 h 1645"/>
                              <a:gd name="T44" fmla="+- 0 4249 1109"/>
                              <a:gd name="T45" fmla="*/ T44 w 10068"/>
                              <a:gd name="T46" fmla="+- 0 2129 484"/>
                              <a:gd name="T47" fmla="*/ 2129 h 1645"/>
                              <a:gd name="T48" fmla="+- 0 4259 1109"/>
                              <a:gd name="T49" fmla="*/ T48 w 10068"/>
                              <a:gd name="T50" fmla="+- 0 2129 484"/>
                              <a:gd name="T51" fmla="*/ 2129 h 1645"/>
                              <a:gd name="T52" fmla="+- 0 11167 1109"/>
                              <a:gd name="T53" fmla="*/ T52 w 10068"/>
                              <a:gd name="T54" fmla="+- 0 2129 484"/>
                              <a:gd name="T55" fmla="*/ 2129 h 1645"/>
                              <a:gd name="T56" fmla="+- 0 11176 1109"/>
                              <a:gd name="T57" fmla="*/ T56 w 10068"/>
                              <a:gd name="T58" fmla="+- 0 2129 484"/>
                              <a:gd name="T59" fmla="*/ 2129 h 1645"/>
                              <a:gd name="T60" fmla="+- 0 11176 1109"/>
                              <a:gd name="T61" fmla="*/ T60 w 10068"/>
                              <a:gd name="T62" fmla="+- 0 2119 484"/>
                              <a:gd name="T63" fmla="*/ 2119 h 1645"/>
                              <a:gd name="T64" fmla="+- 0 11176 1109"/>
                              <a:gd name="T65" fmla="*/ T64 w 10068"/>
                              <a:gd name="T66" fmla="+- 0 494 484"/>
                              <a:gd name="T67" fmla="*/ 494 h 1645"/>
                              <a:gd name="T68" fmla="+- 0 11167 1109"/>
                              <a:gd name="T69" fmla="*/ T68 w 10068"/>
                              <a:gd name="T70" fmla="+- 0 494 484"/>
                              <a:gd name="T71" fmla="*/ 494 h 1645"/>
                              <a:gd name="T72" fmla="+- 0 11167 1109"/>
                              <a:gd name="T73" fmla="*/ T72 w 10068"/>
                              <a:gd name="T74" fmla="+- 0 2119 484"/>
                              <a:gd name="T75" fmla="*/ 2119 h 1645"/>
                              <a:gd name="T76" fmla="+- 0 11176 1109"/>
                              <a:gd name="T77" fmla="*/ T76 w 10068"/>
                              <a:gd name="T78" fmla="+- 0 2119 484"/>
                              <a:gd name="T79" fmla="*/ 2119 h 1645"/>
                              <a:gd name="T80" fmla="+- 0 11176 1109"/>
                              <a:gd name="T81" fmla="*/ T80 w 10068"/>
                              <a:gd name="T82" fmla="+- 0 494 484"/>
                              <a:gd name="T83" fmla="*/ 494 h 1645"/>
                              <a:gd name="T84" fmla="+- 0 11176 1109"/>
                              <a:gd name="T85" fmla="*/ T84 w 10068"/>
                              <a:gd name="T86" fmla="+- 0 484 484"/>
                              <a:gd name="T87" fmla="*/ 484 h 1645"/>
                              <a:gd name="T88" fmla="+- 0 11167 1109"/>
                              <a:gd name="T89" fmla="*/ T88 w 10068"/>
                              <a:gd name="T90" fmla="+- 0 484 484"/>
                              <a:gd name="T91" fmla="*/ 484 h 1645"/>
                              <a:gd name="T92" fmla="+- 0 4259 1109"/>
                              <a:gd name="T93" fmla="*/ T92 w 10068"/>
                              <a:gd name="T94" fmla="+- 0 484 484"/>
                              <a:gd name="T95" fmla="*/ 484 h 1645"/>
                              <a:gd name="T96" fmla="+- 0 4249 1109"/>
                              <a:gd name="T97" fmla="*/ T96 w 10068"/>
                              <a:gd name="T98" fmla="+- 0 484 484"/>
                              <a:gd name="T99" fmla="*/ 484 h 1645"/>
                              <a:gd name="T100" fmla="+- 0 1109 1109"/>
                              <a:gd name="T101" fmla="*/ T100 w 10068"/>
                              <a:gd name="T102" fmla="+- 0 484 484"/>
                              <a:gd name="T103" fmla="*/ 484 h 1645"/>
                              <a:gd name="T104" fmla="+- 0 1109 1109"/>
                              <a:gd name="T105" fmla="*/ T104 w 10068"/>
                              <a:gd name="T106" fmla="+- 0 494 484"/>
                              <a:gd name="T107" fmla="*/ 494 h 1645"/>
                              <a:gd name="T108" fmla="+- 0 4249 1109"/>
                              <a:gd name="T109" fmla="*/ T108 w 10068"/>
                              <a:gd name="T110" fmla="+- 0 494 484"/>
                              <a:gd name="T111" fmla="*/ 494 h 1645"/>
                              <a:gd name="T112" fmla="+- 0 4259 1109"/>
                              <a:gd name="T113" fmla="*/ T112 w 10068"/>
                              <a:gd name="T114" fmla="+- 0 494 484"/>
                              <a:gd name="T115" fmla="*/ 494 h 1645"/>
                              <a:gd name="T116" fmla="+- 0 11167 1109"/>
                              <a:gd name="T117" fmla="*/ T116 w 10068"/>
                              <a:gd name="T118" fmla="+- 0 494 484"/>
                              <a:gd name="T119" fmla="*/ 494 h 1645"/>
                              <a:gd name="T120" fmla="+- 0 11176 1109"/>
                              <a:gd name="T121" fmla="*/ T120 w 10068"/>
                              <a:gd name="T122" fmla="+- 0 494 484"/>
                              <a:gd name="T123" fmla="*/ 494 h 1645"/>
                              <a:gd name="T124" fmla="+- 0 11176 1109"/>
                              <a:gd name="T125" fmla="*/ T124 w 10068"/>
                              <a:gd name="T126" fmla="+- 0 484 484"/>
                              <a:gd name="T127" fmla="*/ 484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645">
                                <a:moveTo>
                                  <a:pt x="3150" y="10"/>
                                </a:moveTo>
                                <a:lnTo>
                                  <a:pt x="3140" y="10"/>
                                </a:lnTo>
                                <a:lnTo>
                                  <a:pt x="3140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50" y="10"/>
                                </a:lnTo>
                                <a:close/>
                                <a:moveTo>
                                  <a:pt x="10067" y="1635"/>
                                </a:moveTo>
                                <a:lnTo>
                                  <a:pt x="10058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40" y="1635"/>
                                </a:lnTo>
                                <a:lnTo>
                                  <a:pt x="0" y="1635"/>
                                </a:lnTo>
                                <a:lnTo>
                                  <a:pt x="0" y="1645"/>
                                </a:lnTo>
                                <a:lnTo>
                                  <a:pt x="3140" y="1645"/>
                                </a:lnTo>
                                <a:lnTo>
                                  <a:pt x="3150" y="1645"/>
                                </a:lnTo>
                                <a:lnTo>
                                  <a:pt x="10058" y="1645"/>
                                </a:lnTo>
                                <a:lnTo>
                                  <a:pt x="10067" y="1645"/>
                                </a:lnTo>
                                <a:lnTo>
                                  <a:pt x="10067" y="1635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635"/>
                                </a:lnTo>
                                <a:lnTo>
                                  <a:pt x="10067" y="1635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140" y="10"/>
                                </a:lnTo>
                                <a:lnTo>
                                  <a:pt x="3150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89"/>
                            <a:ext cx="3150" cy="163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4D72" w:rsidRDefault="00EF3798">
                              <w:pPr>
                                <w:spacing w:before="4" w:line="259" w:lineRule="auto"/>
                                <w:ind w:left="105" w:right="2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 hanno particolarmente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 e che potrebbero essere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riproposti;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criticità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</w:p>
                            <w:p w:rsidR="00134D72" w:rsidRDefault="00EF3798">
                              <w:pPr>
                                <w:spacing w:line="212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68" style="position:absolute;left:0;text-align:left;margin-left:54.95pt;margin-top:24.2pt;width:503.9pt;height:82.25pt;z-index:-251639296;mso-position-horizontal-relative:page;mso-position-vertical-relative:text" coordorigin="1099,484" coordsize="10078,1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">
                <v:shape id="AutoShape 82" o:spid="_x0000_s1069" style="position:absolute;left:1108;top:484;width:10068;height:1645;visibility:visible;mso-wrap-style:square;v-text-anchor:top" coordsize="10068,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" path="m3150,10r-10,l3140,1635r10,l3150,10xm10067,1635r-9,l3150,1635r-10,l,1635r,10l3140,1645r10,l10058,1645r9,l10067,1635xm10067,10r-9,l10058,1635r9,l10067,10xm10067,r-9,l3150,r-10,l,,,10r3140,l3150,10r6908,l10067,10r,-10xe" fillcolor="black" stroked="f">
                  <v:path arrowok="t" o:connecttype="custom" o:connectlocs="3150,494;3140,494;3140,2119;3150,2119;3150,494;10067,2119;10058,2119;3150,2119;3140,2119;0,2119;0,2129;3140,2129;3150,2129;10058,2129;10067,2129;10067,2119;10067,494;10058,494;10058,2119;10067,2119;10067,494;10067,484;10058,484;3150,484;3140,484;0,484;0,494;3140,494;3150,494;10058,494;10067,494;10067,484" o:connectangles="0,0,0,0,0,0,0,0,0,0,0,0,0,0,0,0,0,0,0,0,0,0,0,0,0,0,0,0,0,0,0,0"/>
                </v:shape>
                <v:shape id="Text Box 83" o:spid="_x0000_s1070" type="#_x0000_t202" style="position:absolute;left:1104;top:489;width:3150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" filled="f" strokeweight=".48pt">
                  <v:textbox inset="0,0,0,0">
                    <w:txbxContent>
                      <w:p w:rsidR="00134D72" w:rsidRDefault="00EF3798">
                        <w:pPr>
                          <w:spacing w:before="4" w:line="259" w:lineRule="auto"/>
                          <w:ind w:left="105" w:right="2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 hanno particolarmente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 e che potrebbero essere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riproposti;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criticità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</w:p>
                      <w:p w:rsidR="00134D72" w:rsidRDefault="00EF3798">
                        <w:pPr>
                          <w:spacing w:line="212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F3798">
        <w:rPr>
          <w:b/>
        </w:rPr>
        <w:t>Aggiornamento</w:t>
      </w:r>
      <w:r w:rsidR="00EF3798">
        <w:rPr>
          <w:b/>
          <w:spacing w:val="-5"/>
        </w:rPr>
        <w:t xml:space="preserve"> </w:t>
      </w:r>
      <w:r w:rsidR="00EF3798">
        <w:rPr>
          <w:b/>
        </w:rPr>
        <w:t>delle</w:t>
      </w:r>
      <w:r w:rsidR="00EF3798">
        <w:rPr>
          <w:b/>
          <w:spacing w:val="-3"/>
        </w:rPr>
        <w:t xml:space="preserve"> </w:t>
      </w:r>
      <w:r w:rsidR="00EF3798">
        <w:rPr>
          <w:b/>
        </w:rPr>
        <w:t>condizioni</w:t>
      </w:r>
      <w:r w:rsidR="00EF3798">
        <w:rPr>
          <w:b/>
          <w:spacing w:val="-4"/>
        </w:rPr>
        <w:t xml:space="preserve"> </w:t>
      </w:r>
      <w:r w:rsidR="00EF3798">
        <w:rPr>
          <w:b/>
        </w:rPr>
        <w:t>di</w:t>
      </w:r>
      <w:r w:rsidR="00EF3798">
        <w:rPr>
          <w:b/>
          <w:spacing w:val="-5"/>
        </w:rPr>
        <w:t xml:space="preserve"> </w:t>
      </w:r>
      <w:r w:rsidR="00EF3798">
        <w:rPr>
          <w:b/>
        </w:rPr>
        <w:t>contesto</w:t>
      </w:r>
      <w:r w:rsidR="00EF3798">
        <w:rPr>
          <w:b/>
          <w:spacing w:val="-4"/>
        </w:rPr>
        <w:t xml:space="preserve"> </w:t>
      </w:r>
      <w:r w:rsidR="00EF3798">
        <w:rPr>
          <w:b/>
        </w:rPr>
        <w:t>e</w:t>
      </w:r>
      <w:r w:rsidR="00EF3798">
        <w:rPr>
          <w:b/>
          <w:spacing w:val="-2"/>
        </w:rPr>
        <w:t xml:space="preserve"> </w:t>
      </w:r>
      <w:r w:rsidR="00EF3798">
        <w:rPr>
          <w:b/>
        </w:rPr>
        <w:t>progettazione</w:t>
      </w:r>
      <w:r w:rsidR="00EF3798">
        <w:rPr>
          <w:b/>
          <w:spacing w:val="-5"/>
        </w:rPr>
        <w:t xml:space="preserve"> </w:t>
      </w:r>
      <w:r w:rsidR="00EF3798">
        <w:rPr>
          <w:b/>
        </w:rPr>
        <w:t>per</w:t>
      </w:r>
      <w:r w:rsidR="00EF3798">
        <w:rPr>
          <w:b/>
          <w:spacing w:val="-4"/>
        </w:rPr>
        <w:t xml:space="preserve"> </w:t>
      </w:r>
      <w:r w:rsidR="00EF3798">
        <w:rPr>
          <w:b/>
        </w:rPr>
        <w:t>l’a.s.</w:t>
      </w:r>
      <w:r w:rsidR="00EF3798">
        <w:rPr>
          <w:b/>
          <w:spacing w:val="-2"/>
        </w:rPr>
        <w:t xml:space="preserve"> </w:t>
      </w:r>
      <w:r w:rsidR="00EF3798">
        <w:rPr>
          <w:b/>
        </w:rPr>
        <w:t>successivo</w:t>
      </w:r>
      <w:r w:rsidR="00EF3798">
        <w:rPr>
          <w:b/>
          <w:spacing w:val="8"/>
        </w:rPr>
        <w:t xml:space="preserve"> </w:t>
      </w:r>
      <w:r w:rsidR="00EF3798">
        <w:rPr>
          <w:b/>
          <w:sz w:val="20"/>
        </w:rPr>
        <w:t>[Sez.</w:t>
      </w:r>
      <w:r w:rsidR="00EF3798">
        <w:rPr>
          <w:b/>
          <w:spacing w:val="-3"/>
          <w:sz w:val="20"/>
        </w:rPr>
        <w:t xml:space="preserve"> </w:t>
      </w:r>
      <w:r w:rsidR="00EF3798">
        <w:rPr>
          <w:b/>
          <w:sz w:val="20"/>
        </w:rPr>
        <w:t>5-6-7]</w:t>
      </w:r>
    </w:p>
    <w:p w:rsidR="00134D72" w:rsidRDefault="00134D72">
      <w:pPr>
        <w:pStyle w:val="Corpotesto"/>
        <w:spacing w:before="1"/>
        <w:rPr>
          <w:b/>
          <w:sz w:val="13"/>
        </w:rPr>
      </w:pPr>
    </w:p>
    <w:p w:rsidR="00134D72" w:rsidRDefault="00C7260B">
      <w:pPr>
        <w:pStyle w:val="Titolo1"/>
        <w:spacing w:line="417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8785" cy="5715"/>
                <wp:effectExtent l="0" t="0" r="0" b="0"/>
                <wp:wrapNone/>
                <wp:docPr id="2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78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1D1538" id="Rectangle 84" o:spid="_x0000_s1026" style="position:absolute;margin-left:33.95pt;margin-top:21.8pt;width:534.55pt;height:.4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EF3798">
        <w:t>Interventi necessari per garantire il diritto allo studio e la frequenza</w:t>
      </w:r>
      <w:r w:rsidR="00EF3798">
        <w:rPr>
          <w:spacing w:val="-68"/>
        </w:rPr>
        <w:t xml:space="preserve"> </w:t>
      </w:r>
      <w:r w:rsidR="00EF3798">
        <w:t>Assistenza</w:t>
      </w:r>
    </w:p>
    <w:p w:rsidR="00134D72" w:rsidRDefault="00134D72">
      <w:pPr>
        <w:spacing w:line="417" w:lineRule="auto"/>
        <w:sectPr w:rsidR="00134D72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7980"/>
      </w:tblGrid>
      <w:tr w:rsidR="00134D72">
        <w:trPr>
          <w:trHeight w:val="2743"/>
        </w:trPr>
        <w:tc>
          <w:tcPr>
            <w:tcW w:w="2120" w:type="dxa"/>
          </w:tcPr>
          <w:p w:rsidR="00134D72" w:rsidRDefault="00EF3798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134D72" w:rsidRDefault="00EF3798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134D72" w:rsidRDefault="00EF3798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134D72" w:rsidRDefault="00EF3798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34D72">
        <w:trPr>
          <w:trHeight w:val="3636"/>
        </w:trPr>
        <w:tc>
          <w:tcPr>
            <w:tcW w:w="2120" w:type="dxa"/>
          </w:tcPr>
          <w:p w:rsidR="00134D72" w:rsidRDefault="00EF3798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134D72" w:rsidRDefault="00EF3798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134D72" w:rsidRDefault="00134D72">
            <w:pPr>
              <w:pStyle w:val="TableParagraph"/>
              <w:rPr>
                <w:b/>
              </w:rPr>
            </w:pPr>
          </w:p>
          <w:p w:rsidR="00134D72" w:rsidRDefault="00EF3798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D.Lgs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:rsidR="00134D72" w:rsidRDefault="00EF3798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134D72" w:rsidRDefault="00EF3798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134D72" w:rsidRDefault="00EF3798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134D72" w:rsidRDefault="00EF3798">
            <w:pPr>
              <w:pStyle w:val="TableParagraph"/>
              <w:numPr>
                <w:ilvl w:val="0"/>
                <w:numId w:val="5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134D72" w:rsidRDefault="00EF3798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134D72">
        <w:trPr>
          <w:trHeight w:val="1098"/>
        </w:trPr>
        <w:tc>
          <w:tcPr>
            <w:tcW w:w="2120" w:type="dxa"/>
          </w:tcPr>
          <w:p w:rsidR="00134D72" w:rsidRDefault="00EF3798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134D72" w:rsidRDefault="00EF3798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4D72" w:rsidRDefault="00EF3798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2516280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134D72" w:rsidRDefault="00EF3798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134D72" w:rsidRDefault="00134D72">
      <w:pPr>
        <w:pStyle w:val="Corpotesto"/>
        <w:spacing w:before="3"/>
        <w:rPr>
          <w:sz w:val="21"/>
        </w:rPr>
      </w:pPr>
    </w:p>
    <w:p w:rsidR="00134D72" w:rsidRDefault="00EF3798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34D72" w:rsidRDefault="00EF3798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3118"/>
        <w:gridCol w:w="3262"/>
      </w:tblGrid>
      <w:tr w:rsidR="00134D72">
        <w:trPr>
          <w:trHeight w:val="525"/>
        </w:trPr>
        <w:tc>
          <w:tcPr>
            <w:tcW w:w="3687" w:type="dxa"/>
          </w:tcPr>
          <w:p w:rsidR="00134D72" w:rsidRDefault="00EF3798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:rsidR="00134D72" w:rsidRDefault="00EF3798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134D72" w:rsidRDefault="00EF3798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134D72">
        <w:trPr>
          <w:trHeight w:val="477"/>
        </w:trPr>
        <w:tc>
          <w:tcPr>
            <w:tcW w:w="3687" w:type="dxa"/>
          </w:tcPr>
          <w:p w:rsidR="00134D72" w:rsidRDefault="00EF3798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74"/>
        </w:trPr>
        <w:tc>
          <w:tcPr>
            <w:tcW w:w="3687" w:type="dxa"/>
          </w:tcPr>
          <w:p w:rsidR="00134D72" w:rsidRDefault="00EF379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77"/>
        </w:trPr>
        <w:tc>
          <w:tcPr>
            <w:tcW w:w="3687" w:type="dxa"/>
          </w:tcPr>
          <w:p w:rsidR="00134D72" w:rsidRDefault="00EF379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74"/>
        </w:trPr>
        <w:tc>
          <w:tcPr>
            <w:tcW w:w="3687" w:type="dxa"/>
          </w:tcPr>
          <w:p w:rsidR="00134D72" w:rsidRDefault="00EF379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77"/>
        </w:trPr>
        <w:tc>
          <w:tcPr>
            <w:tcW w:w="3687" w:type="dxa"/>
          </w:tcPr>
          <w:p w:rsidR="00134D72" w:rsidRDefault="00EF3798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74"/>
        </w:trPr>
        <w:tc>
          <w:tcPr>
            <w:tcW w:w="3687" w:type="dxa"/>
          </w:tcPr>
          <w:p w:rsidR="00134D72" w:rsidRDefault="00EF379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77"/>
        </w:trPr>
        <w:tc>
          <w:tcPr>
            <w:tcW w:w="3687" w:type="dxa"/>
          </w:tcPr>
          <w:p w:rsidR="00134D72" w:rsidRDefault="00EF3798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4D72" w:rsidRDefault="00134D72">
      <w:pPr>
        <w:rPr>
          <w:rFonts w:ascii="Times New Roman"/>
          <w:sz w:val="16"/>
        </w:rPr>
        <w:sectPr w:rsidR="00134D72">
          <w:pgSz w:w="11910" w:h="16840"/>
          <w:pgMar w:top="1120" w:right="220" w:bottom="1060" w:left="560" w:header="0" w:footer="788" w:gutter="0"/>
          <w:cols w:space="720"/>
        </w:sectPr>
      </w:pPr>
    </w:p>
    <w:p w:rsidR="00134D72" w:rsidRDefault="00EF3798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drawing>
          <wp:anchor distT="0" distB="0" distL="0" distR="0" simplePos="0" relativeHeight="25162905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134D72" w:rsidRDefault="00C7260B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5715"/>
                <wp:effectExtent l="0" t="0" r="0" b="0"/>
                <wp:wrapTopAndBottom/>
                <wp:docPr id="22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62448" id="Rectangle 85" o:spid="_x0000_s1026" style="position:absolute;margin-left:37.3pt;margin-top:12.55pt;width:531.2pt;height:.45pt;z-index:-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YV+dgIAAPs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EF3798">
        <w:rPr>
          <w:b/>
          <w:sz w:val="16"/>
        </w:rPr>
        <w:t>[da</w:t>
      </w:r>
      <w:r w:rsidR="00EF3798">
        <w:rPr>
          <w:b/>
          <w:spacing w:val="-2"/>
          <w:sz w:val="16"/>
        </w:rPr>
        <w:t xml:space="preserve"> </w:t>
      </w:r>
      <w:r w:rsidR="00EF3798">
        <w:rPr>
          <w:b/>
          <w:sz w:val="16"/>
        </w:rPr>
        <w:t>compilare</w:t>
      </w:r>
      <w:r w:rsidR="00EF3798">
        <w:rPr>
          <w:b/>
          <w:spacing w:val="-1"/>
          <w:sz w:val="16"/>
        </w:rPr>
        <w:t xml:space="preserve"> </w:t>
      </w:r>
      <w:r w:rsidR="00EF3798">
        <w:rPr>
          <w:b/>
          <w:sz w:val="16"/>
        </w:rPr>
        <w:t>a</w:t>
      </w:r>
      <w:r w:rsidR="00EF3798">
        <w:rPr>
          <w:b/>
          <w:spacing w:val="-6"/>
          <w:sz w:val="16"/>
        </w:rPr>
        <w:t xml:space="preserve"> </w:t>
      </w:r>
      <w:r w:rsidR="00EF3798">
        <w:rPr>
          <w:b/>
          <w:sz w:val="16"/>
        </w:rPr>
        <w:t>seguito</w:t>
      </w:r>
      <w:r w:rsidR="00EF3798">
        <w:rPr>
          <w:b/>
          <w:spacing w:val="-3"/>
          <w:sz w:val="16"/>
        </w:rPr>
        <w:t xml:space="preserve"> </w:t>
      </w:r>
      <w:r w:rsidR="00EF3798">
        <w:rPr>
          <w:b/>
          <w:sz w:val="16"/>
        </w:rPr>
        <w:t>del</w:t>
      </w:r>
      <w:r w:rsidR="00EF3798">
        <w:rPr>
          <w:b/>
          <w:spacing w:val="-4"/>
          <w:sz w:val="16"/>
        </w:rPr>
        <w:t xml:space="preserve"> </w:t>
      </w:r>
      <w:r w:rsidR="00EF3798">
        <w:rPr>
          <w:b/>
          <w:sz w:val="16"/>
        </w:rPr>
        <w:t>primo</w:t>
      </w:r>
      <w:r w:rsidR="00EF3798">
        <w:rPr>
          <w:b/>
          <w:spacing w:val="-2"/>
          <w:sz w:val="16"/>
        </w:rPr>
        <w:t xml:space="preserve"> </w:t>
      </w:r>
      <w:r w:rsidR="00EF3798">
        <w:rPr>
          <w:b/>
          <w:sz w:val="16"/>
        </w:rPr>
        <w:t>accertamento</w:t>
      </w:r>
      <w:r w:rsidR="00EF3798">
        <w:rPr>
          <w:b/>
          <w:spacing w:val="-2"/>
          <w:sz w:val="16"/>
        </w:rPr>
        <w:t xml:space="preserve"> </w:t>
      </w:r>
      <w:r w:rsidR="00EF3798">
        <w:rPr>
          <w:b/>
          <w:sz w:val="16"/>
        </w:rPr>
        <w:t>della</w:t>
      </w:r>
      <w:r w:rsidR="00EF3798">
        <w:rPr>
          <w:b/>
          <w:spacing w:val="-1"/>
          <w:sz w:val="16"/>
        </w:rPr>
        <w:t xml:space="preserve"> </w:t>
      </w:r>
      <w:r w:rsidR="00EF3798">
        <w:rPr>
          <w:b/>
          <w:sz w:val="16"/>
        </w:rPr>
        <w:t>condizione</w:t>
      </w:r>
      <w:r w:rsidR="00EF3798">
        <w:rPr>
          <w:b/>
          <w:spacing w:val="-1"/>
          <w:sz w:val="16"/>
        </w:rPr>
        <w:t xml:space="preserve"> </w:t>
      </w:r>
      <w:r w:rsidR="00EF3798">
        <w:rPr>
          <w:b/>
          <w:sz w:val="16"/>
        </w:rPr>
        <w:t>di</w:t>
      </w:r>
      <w:r w:rsidR="00EF3798">
        <w:rPr>
          <w:b/>
          <w:spacing w:val="-2"/>
          <w:sz w:val="16"/>
        </w:rPr>
        <w:t xml:space="preserve"> </w:t>
      </w:r>
      <w:r w:rsidR="00EF3798">
        <w:rPr>
          <w:b/>
          <w:sz w:val="16"/>
        </w:rPr>
        <w:t>disabilità</w:t>
      </w:r>
      <w:r w:rsidR="00EF3798">
        <w:rPr>
          <w:b/>
          <w:spacing w:val="-4"/>
          <w:sz w:val="16"/>
        </w:rPr>
        <w:t xml:space="preserve"> </w:t>
      </w:r>
      <w:r w:rsidR="00EF3798">
        <w:rPr>
          <w:b/>
          <w:sz w:val="16"/>
        </w:rPr>
        <w:t>in</w:t>
      </w:r>
      <w:r w:rsidR="00EF3798">
        <w:rPr>
          <w:b/>
          <w:spacing w:val="-3"/>
          <w:sz w:val="16"/>
        </w:rPr>
        <w:t xml:space="preserve"> </w:t>
      </w:r>
      <w:r w:rsidR="00EF3798">
        <w:rPr>
          <w:b/>
          <w:sz w:val="16"/>
        </w:rPr>
        <w:t>età</w:t>
      </w:r>
      <w:r w:rsidR="00EF3798">
        <w:rPr>
          <w:b/>
          <w:spacing w:val="-4"/>
          <w:sz w:val="16"/>
        </w:rPr>
        <w:t xml:space="preserve"> </w:t>
      </w:r>
      <w:r w:rsidR="00EF3798">
        <w:rPr>
          <w:b/>
          <w:sz w:val="16"/>
        </w:rPr>
        <w:t>evolutiva</w:t>
      </w:r>
      <w:r w:rsidR="00EF3798">
        <w:rPr>
          <w:b/>
          <w:spacing w:val="-2"/>
          <w:sz w:val="16"/>
        </w:rPr>
        <w:t xml:space="preserve"> </w:t>
      </w:r>
      <w:r w:rsidR="00EF3798">
        <w:rPr>
          <w:b/>
          <w:sz w:val="16"/>
        </w:rPr>
        <w:t>ai</w:t>
      </w:r>
      <w:r w:rsidR="00EF3798">
        <w:rPr>
          <w:b/>
          <w:spacing w:val="-4"/>
          <w:sz w:val="16"/>
        </w:rPr>
        <w:t xml:space="preserve"> </w:t>
      </w:r>
      <w:r w:rsidR="00EF3798">
        <w:rPr>
          <w:b/>
          <w:sz w:val="16"/>
        </w:rPr>
        <w:t>fini</w:t>
      </w:r>
      <w:r w:rsidR="00EF3798">
        <w:rPr>
          <w:b/>
          <w:spacing w:val="-3"/>
          <w:sz w:val="16"/>
        </w:rPr>
        <w:t xml:space="preserve"> </w:t>
      </w:r>
      <w:r w:rsidR="00EF3798">
        <w:rPr>
          <w:b/>
          <w:sz w:val="16"/>
        </w:rPr>
        <w:t>dell’inclusione</w:t>
      </w:r>
      <w:r w:rsidR="00EF3798">
        <w:rPr>
          <w:b/>
          <w:spacing w:val="-3"/>
          <w:sz w:val="16"/>
        </w:rPr>
        <w:t xml:space="preserve"> </w:t>
      </w:r>
      <w:r w:rsidR="00EF3798">
        <w:rPr>
          <w:b/>
          <w:sz w:val="16"/>
        </w:rPr>
        <w:t>scolastica]</w:t>
      </w:r>
    </w:p>
    <w:p w:rsidR="00134D72" w:rsidRDefault="00134D72">
      <w:pPr>
        <w:pStyle w:val="Corpotesto"/>
        <w:spacing w:before="11"/>
        <w:rPr>
          <w:b/>
          <w:sz w:val="10"/>
        </w:rPr>
      </w:pPr>
    </w:p>
    <w:tbl>
      <w:tblPr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134D72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134D72" w:rsidRDefault="00134D72">
            <w:pPr>
              <w:pStyle w:val="TableParagraph"/>
              <w:rPr>
                <w:b/>
                <w:sz w:val="24"/>
              </w:rPr>
            </w:pPr>
          </w:p>
          <w:p w:rsidR="00134D72" w:rsidRDefault="00134D72">
            <w:pPr>
              <w:pStyle w:val="TableParagraph"/>
              <w:rPr>
                <w:b/>
                <w:sz w:val="24"/>
              </w:rPr>
            </w:pPr>
          </w:p>
          <w:p w:rsidR="00134D72" w:rsidRDefault="00134D72">
            <w:pPr>
              <w:pStyle w:val="TableParagraph"/>
              <w:rPr>
                <w:b/>
                <w:sz w:val="24"/>
              </w:rPr>
            </w:pPr>
          </w:p>
          <w:p w:rsidR="00134D72" w:rsidRDefault="00134D72">
            <w:pPr>
              <w:pStyle w:val="TableParagraph"/>
              <w:spacing w:before="8"/>
              <w:rPr>
                <w:b/>
                <w:sz w:val="32"/>
              </w:rPr>
            </w:pPr>
          </w:p>
          <w:p w:rsidR="00134D72" w:rsidRDefault="00EF3798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134D72" w:rsidRDefault="00EF3798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134D72" w:rsidRDefault="00EF3798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134D72" w:rsidRDefault="00EF3798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134D72" w:rsidRDefault="00EF379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:rsidR="00134D72" w:rsidRDefault="00EF3798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34D72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134D72" w:rsidRDefault="00EF3798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134D72" w:rsidRDefault="00EF3798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134D72" w:rsidRDefault="00134D72">
            <w:pPr>
              <w:pStyle w:val="TableParagraph"/>
              <w:rPr>
                <w:b/>
                <w:sz w:val="28"/>
              </w:rPr>
            </w:pPr>
          </w:p>
          <w:p w:rsidR="00134D72" w:rsidRDefault="00EF3798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134D72" w:rsidRDefault="00EF3798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134D72" w:rsidRDefault="00134D72">
            <w:pPr>
              <w:pStyle w:val="TableParagraph"/>
              <w:rPr>
                <w:b/>
                <w:sz w:val="28"/>
              </w:rPr>
            </w:pPr>
          </w:p>
          <w:p w:rsidR="00134D72" w:rsidRDefault="00EF3798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134D72" w:rsidRDefault="00EF3798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134D72" w:rsidRDefault="00134D72">
            <w:pPr>
              <w:pStyle w:val="TableParagraph"/>
              <w:rPr>
                <w:b/>
                <w:sz w:val="28"/>
              </w:rPr>
            </w:pPr>
          </w:p>
          <w:p w:rsidR="00134D72" w:rsidRDefault="00EF3798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134D72" w:rsidRDefault="00EF3798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134D72" w:rsidRDefault="00134D72">
            <w:pPr>
              <w:pStyle w:val="TableParagraph"/>
              <w:rPr>
                <w:b/>
                <w:sz w:val="28"/>
              </w:rPr>
            </w:pPr>
          </w:p>
          <w:p w:rsidR="00134D72" w:rsidRDefault="00EF3798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134D72" w:rsidRDefault="00EF3798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134D72" w:rsidRDefault="00134D72">
            <w:pPr>
              <w:pStyle w:val="TableParagraph"/>
              <w:rPr>
                <w:b/>
                <w:sz w:val="28"/>
              </w:rPr>
            </w:pPr>
          </w:p>
          <w:p w:rsidR="00134D72" w:rsidRDefault="00EF3798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134D72" w:rsidRDefault="00EF3798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134D72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134D72" w:rsidRDefault="00EF3798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D72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134D72" w:rsidRDefault="00134D72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134D72" w:rsidRDefault="00EF3798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134D72">
        <w:trPr>
          <w:trHeight w:val="830"/>
        </w:trPr>
        <w:tc>
          <w:tcPr>
            <w:tcW w:w="2110" w:type="dxa"/>
            <w:tcBorders>
              <w:top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134D72" w:rsidRDefault="00EF3798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134D72" w:rsidRDefault="00134D72">
      <w:pPr>
        <w:pStyle w:val="Corpotesto"/>
        <w:spacing w:before="10"/>
        <w:rPr>
          <w:b/>
          <w:sz w:val="25"/>
        </w:rPr>
      </w:pPr>
    </w:p>
    <w:p w:rsidR="00134D72" w:rsidRDefault="00C7260B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2049780</wp:posOffset>
                </wp:positionH>
                <wp:positionV relativeFrom="paragraph">
                  <wp:posOffset>-303530</wp:posOffset>
                </wp:positionV>
                <wp:extent cx="4431030" cy="0"/>
                <wp:effectExtent l="0" t="0" r="0" b="0"/>
                <wp:wrapNone/>
                <wp:docPr id="20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103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80B67" id="Line 86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pt,-23.9pt" to="510.3pt,-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R2EwIAACo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" strokeweight=".22136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211455</wp:posOffset>
                </wp:positionV>
                <wp:extent cx="6788785" cy="5715"/>
                <wp:effectExtent l="0" t="0" r="0" b="0"/>
                <wp:wrapNone/>
                <wp:docPr id="18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78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1CC7F" id="Rectangle 87" o:spid="_x0000_s1026" style="position:absolute;margin-left:33.95pt;margin-top:16.65pt;width:534.55pt;height:.4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485255" cy="4682490"/>
                <wp:effectExtent l="0" t="0" r="0" b="0"/>
                <wp:wrapNone/>
                <wp:docPr id="14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468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951"/>
                              <w:gridCol w:w="4885"/>
                              <w:gridCol w:w="362"/>
                            </w:tblGrid>
                            <w:tr w:rsidR="00134D72">
                              <w:trPr>
                                <w:trHeight w:val="400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0" w:space="0" w:color="000000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0" w:space="0" w:color="000000"/>
                                  </w:tcBorders>
                                </w:tcPr>
                                <w:p w:rsidR="00134D72" w:rsidRDefault="00EF3798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" w:line="374" w:lineRule="auto"/>
                                    <w:ind w:left="110" w:right="7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134D72" w:rsidRDefault="00134D72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134D72" w:rsidRDefault="00EF3798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4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…………………………………………………………….</w:t>
                                  </w:r>
                                </w:p>
                              </w:tc>
                            </w:tr>
                            <w:tr w:rsidR="00134D72">
                              <w:trPr>
                                <w:trHeight w:val="332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0" w:space="0" w:color="000000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94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134D72" w:rsidRDefault="00EF3798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134D72" w:rsidRDefault="00134D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34D72" w:rsidRDefault="00134D72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71" type="#_x0000_t202" style="position:absolute;left:0;text-align:left;margin-left:48.4pt;margin-top:40.8pt;width:510.65pt;height:368.7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951"/>
                        <w:gridCol w:w="4885"/>
                        <w:gridCol w:w="362"/>
                      </w:tblGrid>
                      <w:tr w:rsidR="00134D72">
                        <w:trPr>
                          <w:trHeight w:val="4003"/>
                        </w:trPr>
                        <w:tc>
                          <w:tcPr>
                            <w:tcW w:w="4951" w:type="dxa"/>
                            <w:tcBorders>
                              <w:bottom w:val="double" w:sz="0" w:space="0" w:color="000000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0" w:space="0" w:color="000000"/>
                            </w:tcBorders>
                          </w:tcPr>
                          <w:p w:rsidR="00134D72" w:rsidRDefault="00EF3798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" w:line="374" w:lineRule="auto"/>
                              <w:ind w:left="110" w:right="7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134D72" w:rsidRDefault="00134D72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134D72" w:rsidRDefault="00EF3798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4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…………………………………………………………….</w:t>
                            </w:r>
                          </w:p>
                        </w:tc>
                      </w:tr>
                      <w:tr w:rsidR="00134D72">
                        <w:trPr>
                          <w:trHeight w:val="332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0" w:space="0" w:color="000000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134D72" w:rsidRDefault="00EF3798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94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134D72" w:rsidRDefault="00EF3798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134D72" w:rsidRDefault="00134D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134D72" w:rsidRDefault="00134D72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F3798">
        <w:t>Interventi necessari per garantire il diritto allo studio e la frequenza</w:t>
      </w:r>
      <w:r w:rsidR="00EF3798">
        <w:rPr>
          <w:spacing w:val="-68"/>
        </w:rPr>
        <w:t xml:space="preserve"> </w:t>
      </w:r>
      <w:r w:rsidR="00EF3798">
        <w:t>Assistenza</w:t>
      </w:r>
    </w:p>
    <w:p w:rsidR="00134D72" w:rsidRDefault="00134D72">
      <w:pPr>
        <w:spacing w:line="415" w:lineRule="auto"/>
        <w:sectPr w:rsidR="00134D72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35"/>
        <w:gridCol w:w="7845"/>
        <w:gridCol w:w="96"/>
      </w:tblGrid>
      <w:tr w:rsidR="00134D72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:rsidR="00134D72" w:rsidRDefault="00EF3798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:rsidR="00134D72" w:rsidRDefault="00134D72">
            <w:pPr>
              <w:pStyle w:val="TableParagraph"/>
              <w:spacing w:before="4"/>
              <w:rPr>
                <w:b/>
                <w:sz w:val="19"/>
              </w:rPr>
            </w:pPr>
          </w:p>
          <w:p w:rsidR="00134D72" w:rsidRDefault="00EF3798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134D72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134D72" w:rsidRDefault="00EF3798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:rsidR="00134D72" w:rsidRDefault="00EF3798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134D72">
            <w:pPr>
              <w:pStyle w:val="TableParagraph"/>
              <w:spacing w:before="7"/>
              <w:rPr>
                <w:b/>
                <w:sz w:val="3"/>
              </w:rPr>
            </w:pPr>
          </w:p>
          <w:p w:rsidR="00134D72" w:rsidRDefault="00C7260B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5080" t="2540" r="13970" b="8890"/>
                      <wp:docPr id="6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12" name="Line 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CF8AAB" id="Group 89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">
                      <v:line id="Line 90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  <w:p w:rsidR="00134D72" w:rsidRDefault="00EF3798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134D72" w:rsidRDefault="00EF3798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573"/>
        </w:trPr>
        <w:tc>
          <w:tcPr>
            <w:tcW w:w="2120" w:type="dxa"/>
            <w:tcBorders>
              <w:top w:val="nil"/>
            </w:tcBorders>
          </w:tcPr>
          <w:p w:rsidR="00134D72" w:rsidRDefault="00EF3798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134D72" w:rsidRDefault="00EF3798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:rsidR="00134D72" w:rsidRDefault="00EF3798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rPr>
                <w:sz w:val="2"/>
                <w:szCs w:val="2"/>
              </w:rPr>
            </w:pPr>
          </w:p>
        </w:tc>
      </w:tr>
      <w:tr w:rsidR="00134D72">
        <w:trPr>
          <w:trHeight w:val="1098"/>
        </w:trPr>
        <w:tc>
          <w:tcPr>
            <w:tcW w:w="2120" w:type="dxa"/>
          </w:tcPr>
          <w:p w:rsidR="00134D72" w:rsidRDefault="00EF3798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134D72" w:rsidRDefault="00EF3798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4D72" w:rsidRDefault="00EF3798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3008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4D72" w:rsidRDefault="00EF3798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134D72" w:rsidRDefault="00EF3798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134D72" w:rsidRDefault="00134D72">
      <w:pPr>
        <w:pStyle w:val="Corpotesto"/>
        <w:rPr>
          <w:sz w:val="16"/>
        </w:rPr>
      </w:pPr>
    </w:p>
    <w:p w:rsidR="00134D72" w:rsidRDefault="00134D72">
      <w:pPr>
        <w:pStyle w:val="Corpotesto"/>
        <w:spacing w:before="1"/>
      </w:pPr>
    </w:p>
    <w:p w:rsidR="00134D72" w:rsidRDefault="00EF3798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proofErr w:type="gramStart"/>
      <w:r>
        <w:t>PEI</w:t>
      </w:r>
      <w:r>
        <w:rPr>
          <w:spacing w:val="-11"/>
        </w:rPr>
        <w:t xml:space="preserve"> </w:t>
      </w:r>
      <w:r>
        <w:t>provvisorio</w:t>
      </w:r>
      <w:proofErr w:type="gramEnd"/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134D72" w:rsidRDefault="00EF3798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34D72" w:rsidRDefault="00EF3798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134D72" w:rsidRDefault="00134D72">
      <w:pPr>
        <w:pStyle w:val="Corpotesto"/>
      </w:pPr>
    </w:p>
    <w:p w:rsidR="00134D72" w:rsidRDefault="00134D72">
      <w:pPr>
        <w:pStyle w:val="Corpotesto"/>
        <w:rPr>
          <w:sz w:val="13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2976"/>
        <w:gridCol w:w="3828"/>
      </w:tblGrid>
      <w:tr w:rsidR="00134D72">
        <w:trPr>
          <w:trHeight w:val="522"/>
        </w:trPr>
        <w:tc>
          <w:tcPr>
            <w:tcW w:w="3404" w:type="dxa"/>
          </w:tcPr>
          <w:p w:rsidR="00134D72" w:rsidRDefault="00EF3798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134D72" w:rsidRDefault="00EF3798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134D72" w:rsidRDefault="00EF3798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34D72">
        <w:trPr>
          <w:trHeight w:val="422"/>
        </w:trPr>
        <w:tc>
          <w:tcPr>
            <w:tcW w:w="3404" w:type="dxa"/>
          </w:tcPr>
          <w:p w:rsidR="00134D72" w:rsidRDefault="00EF3798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19"/>
        </w:trPr>
        <w:tc>
          <w:tcPr>
            <w:tcW w:w="3404" w:type="dxa"/>
          </w:tcPr>
          <w:p w:rsidR="00134D72" w:rsidRDefault="00EF379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22"/>
        </w:trPr>
        <w:tc>
          <w:tcPr>
            <w:tcW w:w="3404" w:type="dxa"/>
          </w:tcPr>
          <w:p w:rsidR="00134D72" w:rsidRDefault="00EF379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19"/>
        </w:trPr>
        <w:tc>
          <w:tcPr>
            <w:tcW w:w="3404" w:type="dxa"/>
          </w:tcPr>
          <w:p w:rsidR="00134D72" w:rsidRDefault="00EF379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19"/>
        </w:trPr>
        <w:tc>
          <w:tcPr>
            <w:tcW w:w="3404" w:type="dxa"/>
          </w:tcPr>
          <w:p w:rsidR="00134D72" w:rsidRDefault="00EF379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22"/>
        </w:trPr>
        <w:tc>
          <w:tcPr>
            <w:tcW w:w="3404" w:type="dxa"/>
          </w:tcPr>
          <w:p w:rsidR="00134D72" w:rsidRDefault="00EF3798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4D72">
        <w:trPr>
          <w:trHeight w:val="420"/>
        </w:trPr>
        <w:tc>
          <w:tcPr>
            <w:tcW w:w="3404" w:type="dxa"/>
          </w:tcPr>
          <w:p w:rsidR="00134D72" w:rsidRDefault="00EF3798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134D72" w:rsidRDefault="00134D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4D72" w:rsidRDefault="00134D72"/>
    <w:sectPr w:rsidR="00134D72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D47" w:rsidRDefault="00FB2D47">
      <w:r>
        <w:separator/>
      </w:r>
    </w:p>
  </w:endnote>
  <w:endnote w:type="continuationSeparator" w:id="0">
    <w:p w:rsidR="00FB2D47" w:rsidRDefault="00FB2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ndalus">
    <w:altName w:val="Segoe Print"/>
    <w:charset w:val="00"/>
    <w:family w:val="roman"/>
    <w:pitch w:val="default"/>
    <w:sig w:usb0="00000000" w:usb1="00000000" w:usb2="00000008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D72" w:rsidRDefault="00EF3798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10019030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7260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7021830</wp:posOffset>
              </wp:positionH>
              <wp:positionV relativeFrom="page">
                <wp:posOffset>10171430</wp:posOffset>
              </wp:positionV>
              <wp:extent cx="219710" cy="1657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4D72" w:rsidRDefault="00EF379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552.9pt;margin-top:800.9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on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Z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" filled="f" stroked="f">
              <v:textbox inset="0,0,0,0">
                <w:txbxContent>
                  <w:p w:rsidR="00134D72" w:rsidRDefault="00EF379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D47" w:rsidRDefault="00FB2D47">
      <w:r>
        <w:separator/>
      </w:r>
    </w:p>
  </w:footnote>
  <w:footnote w:type="continuationSeparator" w:id="0">
    <w:p w:rsidR="00FB2D47" w:rsidRDefault="00FB2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5E306ED"/>
    <w:multiLevelType w:val="multilevel"/>
    <w:tmpl w:val="B5E306ED"/>
    <w:lvl w:ilvl="0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59ADCABA"/>
    <w:multiLevelType w:val="multilevel"/>
    <w:tmpl w:val="59ADCABA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72"/>
    <w:rsid w:val="00134D72"/>
    <w:rsid w:val="00A560CC"/>
    <w:rsid w:val="00C7260B"/>
    <w:rsid w:val="00EF3798"/>
    <w:rsid w:val="00FB2D47"/>
    <w:rsid w:val="53C10660"/>
    <w:rsid w:val="5743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193F3C3"/>
  <w15:docId w15:val="{77F0A727-0FE9-4A03-AF17-8D9F6068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qFormat/>
    <w:rPr>
      <w:color w:val="0000FF"/>
      <w:u w:val="single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clavello.edu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zic89200a@pec.istruzione.it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zic89200a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 textRotate="1"/>
    <customShpInfo spid="_x0000_s1027"/>
    <customShpInfo spid="_x0000_s1028"/>
    <customShpInfo spid="_x0000_s1029"/>
    <customShpInfo spid="_x0000_s1030"/>
    <customShpInfo spid="_x0000_s1032"/>
    <customShpInfo spid="_x0000_s1031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7"/>
    <customShpInfo spid="_x0000_s1048"/>
    <customShpInfo spid="_x0000_s1046"/>
    <customShpInfo spid="_x0000_s1049"/>
    <customShpInfo spid="_x0000_s1050"/>
    <customShpInfo spid="_x0000_s1051"/>
    <customShpInfo spid="_x0000_s1052"/>
    <customShpInfo spid="_x0000_s1054"/>
    <customShpInfo spid="_x0000_s1055"/>
    <customShpInfo spid="_x0000_s1053"/>
    <customShpInfo spid="_x0000_s1057"/>
    <customShpInfo spid="_x0000_s1058"/>
    <customShpInfo spid="_x0000_s1056"/>
    <customShpInfo spid="_x0000_s1059"/>
    <customShpInfo spid="_x0000_s1060"/>
    <customShpInfo spid="_x0000_s1062"/>
    <customShpInfo spid="_x0000_s1063"/>
    <customShpInfo spid="_x0000_s1061"/>
    <customShpInfo spid="_x0000_s1064"/>
    <customShpInfo spid="_x0000_s1066"/>
    <customShpInfo spid="_x0000_s1065"/>
    <customShpInfo spid="_x0000_s1068"/>
    <customShpInfo spid="_x0000_s1069"/>
    <customShpInfo spid="_x0000_s1067"/>
    <customShpInfo spid="_x0000_s1071"/>
    <customShpInfo spid="_x0000_s1072"/>
    <customShpInfo spid="_x0000_s1070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4"/>
    <customShpInfo spid="_x0000_s1085"/>
    <customShpInfo spid="_x0000_s1083"/>
    <customShpInfo spid="_x0000_s1087"/>
    <customShpInfo spid="_x0000_s1088"/>
    <customShpInfo spid="_x0000_s1086"/>
    <customShpInfo spid="_x0000_s1090"/>
    <customShpInfo spid="_x0000_s1091"/>
    <customShpInfo spid="_x0000_s1089"/>
    <customShpInfo spid="_x0000_s1092"/>
    <customShpInfo spid="_x0000_s1094"/>
    <customShpInfo spid="_x0000_s1093"/>
    <customShpInfo spid="_x0000_s1096"/>
    <customShpInfo spid="_x0000_s1095"/>
    <customShpInfo spid="_x0000_s1098"/>
    <customShpInfo spid="_x0000_s1099"/>
    <customShpInfo spid="_x0000_s1097"/>
    <customShpInfo spid="_x0000_s1100"/>
    <customShpInfo spid="_x0000_s1102"/>
    <customShpInfo spid="_x0000_s1103"/>
    <customShpInfo spid="_x0000_s1101"/>
    <customShpInfo spid="_x0000_s1104"/>
    <customShpInfo spid="_x0000_s1106"/>
    <customShpInfo spid="_x0000_s1107"/>
    <customShpInfo spid="_x0000_s1105"/>
    <customShpInfo spid="_x0000_s1108"/>
    <customShpInfo spid="_x0000_s1109"/>
    <customShpInfo spid="_x0000_s1110"/>
    <customShpInfo spid="_x0000_s1111"/>
    <customShpInfo spid="_x0000_s1112"/>
    <customShpInfo spid="_x0000_s1114"/>
    <customShpInfo spid="_x0000_s111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2606</Words>
  <Characters>14859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Angela Sgarra</cp:lastModifiedBy>
  <cp:revision>3</cp:revision>
  <dcterms:created xsi:type="dcterms:W3CDTF">2025-10-01T06:20:00Z</dcterms:created>
  <dcterms:modified xsi:type="dcterms:W3CDTF">2026-09-29T16:13:00Z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7D6ABB14DD45413BA166640BB105E880_12</vt:lpwstr>
  </property>
</Properties>
</file>