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D72" w:rsidRDefault="00C7260B">
      <w:pPr>
        <w:pStyle w:val="Corpotesto"/>
        <w:ind w:left="6776"/>
        <w:rPr>
          <w:rFonts w:ascii="Times New Roman"/>
        </w:rPr>
      </w:pPr>
      <w:r>
        <w:rPr>
          <w:rFonts w:ascii="Times New Roman"/>
          <w:noProof/>
          <w:position w:val="-1"/>
        </w:rPr>
        <mc:AlternateContent>
          <mc:Choice Requires="wps">
            <w:drawing>
              <wp:inline distT="0" distB="0" distL="0" distR="0" wp14:anchorId="7E293209">
                <wp:extent cx="2675890" cy="402590"/>
                <wp:effectExtent l="19685" t="15875" r="19050" b="19685"/>
                <wp:docPr id="110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890" cy="40259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9BBA5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34D72" w:rsidRDefault="00EF3798">
                            <w:pPr>
                              <w:spacing w:before="72"/>
                              <w:ind w:left="1222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SCUOLA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PRIMARIA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E293209" id="_x0000_t202" coordsize="21600,21600" o:spt="202" path="m,l,21600r21600,l21600,xe">
                <v:stroke joinstyle="miter"/>
                <v:path gradientshapeok="t" o:connecttype="rect"/>
              </v:shapetype>
              <v:shape id="Text Box 95" o:spid="_x0000_s1026" type="#_x0000_t202" style="width:210.7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" filled="f" strokecolor="#9bba58" strokeweight="2pt">
                <v:textbox inset="0,0,0,0">
                  <w:txbxContent>
                    <w:p w:rsidR="00134D72" w:rsidRDefault="00EF3798">
                      <w:pPr>
                        <w:spacing w:before="72"/>
                        <w:ind w:left="1222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SCUOLA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PRIMARIA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34D72" w:rsidRDefault="00134D72">
      <w:pPr>
        <w:pStyle w:val="Titolo"/>
        <w:rPr>
          <w:sz w:val="44"/>
        </w:rPr>
      </w:pPr>
    </w:p>
    <w:p w:rsidR="00134D72" w:rsidRDefault="00EF3798">
      <w:pPr>
        <w:tabs>
          <w:tab w:val="center" w:pos="-426"/>
          <w:tab w:val="left" w:pos="-284"/>
          <w:tab w:val="center" w:pos="5245"/>
        </w:tabs>
        <w:spacing w:before="100" w:beforeAutospacing="1"/>
        <w:contextualSpacing/>
        <w:outlineLvl w:val="2"/>
        <w:rPr>
          <w:rFonts w:ascii="Lucida Handwriting" w:eastAsia="Malgun Gothic" w:hAnsi="Lucida Handwriting" w:cs="Andalus"/>
          <w:b/>
          <w:color w:val="1F497D" w:themeColor="text2"/>
          <w:sz w:val="24"/>
        </w:rPr>
      </w:pPr>
      <w:r>
        <w:rPr>
          <w:rFonts w:ascii="Lucida Handwriting" w:eastAsia="Malgun Gothic" w:hAnsi="Lucida Handwriting" w:cs="Andalus"/>
          <w:b/>
          <w:noProof/>
          <w:color w:val="1F497D" w:themeColor="text2"/>
          <w:sz w:val="24"/>
        </w:rPr>
        <w:drawing>
          <wp:anchor distT="0" distB="0" distL="114300" distR="114300" simplePos="0" relativeHeight="251636224" behindDoc="1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-407670</wp:posOffset>
            </wp:positionV>
            <wp:extent cx="1601470" cy="1601470"/>
            <wp:effectExtent l="0" t="0" r="0" b="0"/>
            <wp:wrapNone/>
            <wp:docPr id="8" name="Immagine 13" descr="C:\Users\Annalisa\Desktop\ue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13" descr="C:\Users\Annalisa\Desktop\ue-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1470" cy="160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34176" behindDoc="0" locked="0" layoutInCell="1" allowOverlap="0">
            <wp:simplePos x="0" y="0"/>
            <wp:positionH relativeFrom="column">
              <wp:posOffset>5450205</wp:posOffset>
            </wp:positionH>
            <wp:positionV relativeFrom="paragraph">
              <wp:posOffset>-182245</wp:posOffset>
            </wp:positionV>
            <wp:extent cx="1190625" cy="1084580"/>
            <wp:effectExtent l="0" t="0" r="13335" b="12700"/>
            <wp:wrapNone/>
            <wp:docPr id="12" name="Immagine 12" descr="C:\Users\Annalisa\Desktop\WhatsApp Image 2023-11-25 at 11.23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magine 12" descr="C:\Users\Annalisa\Desktop\WhatsApp Image 2023-11-25 at 11.23.1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3960" cy="1087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Lucida Handwriting" w:eastAsia="Malgun Gothic" w:hAnsi="Lucida Handwriting" w:cs="Andalus"/>
          <w:b/>
          <w:noProof/>
          <w:color w:val="1F497D" w:themeColor="text2"/>
          <w:sz w:val="24"/>
        </w:rPr>
        <w:drawing>
          <wp:anchor distT="0" distB="0" distL="114300" distR="114300" simplePos="0" relativeHeight="251635200" behindDoc="1" locked="0" layoutInCell="1" allowOverlap="1">
            <wp:simplePos x="0" y="0"/>
            <wp:positionH relativeFrom="column">
              <wp:posOffset>2084705</wp:posOffset>
            </wp:positionH>
            <wp:positionV relativeFrom="paragraph">
              <wp:posOffset>-350520</wp:posOffset>
            </wp:positionV>
            <wp:extent cx="2628900" cy="803910"/>
            <wp:effectExtent l="0" t="0" r="7620" b="3810"/>
            <wp:wrapNone/>
            <wp:docPr id="2" name="Immagine 2" descr="C:\Users\Annalisa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C:\Users\Annalisa\Desktop\Log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80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Lucida Handwriting" w:eastAsia="Malgun Gothic" w:hAnsi="Lucida Handwriting" w:cs="Andalus"/>
          <w:b/>
          <w:color w:val="1F497D" w:themeColor="text2"/>
          <w:sz w:val="24"/>
        </w:rPr>
        <w:tab/>
      </w:r>
    </w:p>
    <w:p w:rsidR="00134D72" w:rsidRDefault="00134D72">
      <w:pPr>
        <w:tabs>
          <w:tab w:val="center" w:pos="-426"/>
          <w:tab w:val="left" w:pos="-284"/>
          <w:tab w:val="center" w:pos="5245"/>
        </w:tabs>
        <w:spacing w:before="100" w:beforeAutospacing="1"/>
        <w:contextualSpacing/>
        <w:jc w:val="center"/>
        <w:outlineLvl w:val="2"/>
        <w:rPr>
          <w:rFonts w:ascii="Lucida Handwriting" w:eastAsia="Malgun Gothic" w:hAnsi="Lucida Handwriting" w:cs="Andalus"/>
          <w:b/>
          <w:color w:val="1F497D" w:themeColor="text2"/>
          <w:sz w:val="24"/>
        </w:rPr>
      </w:pPr>
    </w:p>
    <w:p w:rsidR="00134D72" w:rsidRDefault="00134D72">
      <w:pPr>
        <w:tabs>
          <w:tab w:val="center" w:pos="-426"/>
          <w:tab w:val="left" w:pos="-284"/>
          <w:tab w:val="center" w:pos="5245"/>
        </w:tabs>
        <w:contextualSpacing/>
        <w:jc w:val="center"/>
        <w:outlineLvl w:val="2"/>
        <w:rPr>
          <w:rFonts w:ascii="Lucida Handwriting" w:eastAsia="Malgun Gothic" w:hAnsi="Lucida Handwriting" w:cs="Andalus"/>
          <w:b/>
          <w:color w:val="1F497D" w:themeColor="text2"/>
          <w:sz w:val="10"/>
        </w:rPr>
      </w:pPr>
    </w:p>
    <w:p w:rsidR="00134D72" w:rsidRDefault="00EF3798">
      <w:pPr>
        <w:tabs>
          <w:tab w:val="center" w:pos="-426"/>
          <w:tab w:val="left" w:pos="-284"/>
          <w:tab w:val="center" w:pos="5245"/>
        </w:tabs>
        <w:spacing w:before="100" w:beforeAutospacing="1"/>
        <w:contextualSpacing/>
        <w:jc w:val="center"/>
        <w:outlineLvl w:val="2"/>
        <w:rPr>
          <w:rFonts w:ascii="Lucida Handwriting" w:eastAsia="Malgun Gothic" w:hAnsi="Lucida Handwriting" w:cs="Andalus"/>
          <w:b/>
          <w:color w:val="1F497D" w:themeColor="text2"/>
          <w:sz w:val="24"/>
        </w:rPr>
      </w:pPr>
      <w:r>
        <w:rPr>
          <w:rFonts w:ascii="Lucida Handwriting" w:eastAsia="Malgun Gothic" w:hAnsi="Lucida Handwriting" w:cs="Andalus"/>
          <w:b/>
          <w:color w:val="1F497D" w:themeColor="text2"/>
          <w:sz w:val="24"/>
        </w:rPr>
        <w:t>ISTITUTO COMPRENSIVO STATALE</w:t>
      </w:r>
    </w:p>
    <w:p w:rsidR="00134D72" w:rsidRDefault="00EF3798">
      <w:pPr>
        <w:tabs>
          <w:tab w:val="center" w:pos="4819"/>
          <w:tab w:val="center" w:pos="5245"/>
          <w:tab w:val="right" w:pos="9638"/>
        </w:tabs>
        <w:rPr>
          <w:rFonts w:ascii="Lucida Handwriting" w:eastAsia="Malgun Gothic" w:hAnsi="Lucida Handwriting" w:cs="Andalus"/>
          <w:b/>
          <w:color w:val="1F497D" w:themeColor="text2"/>
          <w:sz w:val="24"/>
        </w:rPr>
      </w:pPr>
      <w:r>
        <w:rPr>
          <w:rFonts w:ascii="Lucida Handwriting" w:eastAsia="Malgun Gothic" w:hAnsi="Lucida Handwriting" w:cs="Andalus"/>
          <w:b/>
          <w:color w:val="1F497D" w:themeColor="text2"/>
          <w:sz w:val="24"/>
        </w:rPr>
        <w:tab/>
      </w:r>
      <w:r>
        <w:rPr>
          <w:rFonts w:ascii="Lucida Handwriting" w:eastAsia="Malgun Gothic" w:hAnsi="Lucida Handwriting" w:cs="Andalus"/>
          <w:b/>
          <w:color w:val="1F497D" w:themeColor="text2"/>
          <w:sz w:val="24"/>
        </w:rPr>
        <w:tab/>
        <w:t>LAVELLO</w:t>
      </w:r>
    </w:p>
    <w:p w:rsidR="00134D72" w:rsidRDefault="00134D72">
      <w:pPr>
        <w:tabs>
          <w:tab w:val="center" w:pos="4819"/>
          <w:tab w:val="right" w:pos="9638"/>
        </w:tabs>
        <w:jc w:val="right"/>
        <w:rPr>
          <w:rFonts w:ascii="Verdana" w:eastAsia="Malgun Gothic" w:hAnsi="Verdana" w:cs="Andalus"/>
          <w:b/>
          <w:sz w:val="4"/>
        </w:rPr>
      </w:pPr>
    </w:p>
    <w:p w:rsidR="00134D72" w:rsidRDefault="00EF3798">
      <w:pPr>
        <w:spacing w:after="120"/>
        <w:jc w:val="center"/>
        <w:outlineLvl w:val="0"/>
        <w:rPr>
          <w:rFonts w:ascii="Bookman Old Style" w:eastAsia="Garamond" w:hAnsi="Bookman Old Style" w:cs="Arial"/>
          <w:bCs/>
          <w:i/>
          <w:color w:val="1F497D" w:themeColor="text2"/>
          <w:sz w:val="20"/>
          <w:szCs w:val="24"/>
        </w:rPr>
      </w:pPr>
      <w:r>
        <w:rPr>
          <w:rFonts w:ascii="Bookman Old Style" w:eastAsia="Garamond" w:hAnsi="Bookman Old Style" w:cs="Arial"/>
          <w:bCs/>
          <w:i/>
          <w:noProof/>
          <w:color w:val="1F497D" w:themeColor="text2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1373505</wp:posOffset>
                </wp:positionH>
                <wp:positionV relativeFrom="paragraph">
                  <wp:posOffset>167005</wp:posOffset>
                </wp:positionV>
                <wp:extent cx="4076700" cy="0"/>
                <wp:effectExtent l="0" t="4445" r="0" b="5080"/>
                <wp:wrapNone/>
                <wp:docPr id="16" name="Connettore 1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767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A36614" id="Connettore 1 16" o:spid="_x0000_s1026" style="position:absolute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15pt,13.15pt" to="429.1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" strokecolor="#4a7ebb"/>
            </w:pict>
          </mc:Fallback>
        </mc:AlternateContent>
      </w:r>
      <w:r>
        <w:rPr>
          <w:rFonts w:ascii="Bookman Old Style" w:eastAsia="Garamond" w:hAnsi="Bookman Old Style" w:cs="Arial"/>
          <w:bCs/>
          <w:i/>
          <w:color w:val="1F497D" w:themeColor="text2"/>
          <w:sz w:val="20"/>
          <w:szCs w:val="24"/>
        </w:rPr>
        <w:t xml:space="preserve"> Scuola dell’Infanzia, Primaria e Secondaria di I grado ad indirizzo Musicale</w:t>
      </w:r>
    </w:p>
    <w:p w:rsidR="00134D72" w:rsidRDefault="00EF3798">
      <w:pPr>
        <w:jc w:val="center"/>
        <w:outlineLvl w:val="0"/>
        <w:rPr>
          <w:rFonts w:ascii="Bookman Old Style" w:eastAsia="Garamond" w:hAnsi="Bookman Old Style" w:cs="Arial"/>
          <w:bCs/>
          <w:i/>
          <w:sz w:val="16"/>
          <w:szCs w:val="24"/>
        </w:rPr>
      </w:pPr>
      <w:r>
        <w:rPr>
          <w:rFonts w:ascii="Bookman Old Style" w:eastAsia="Garamond" w:hAnsi="Bookman Old Style" w:cs="Arial"/>
          <w:bCs/>
          <w:i/>
          <w:sz w:val="16"/>
          <w:szCs w:val="24"/>
        </w:rPr>
        <w:t>Piazza G. Matteotti, 21 – 85024 Lavello (PZ) 0972 88143</w:t>
      </w:r>
    </w:p>
    <w:p w:rsidR="00134D72" w:rsidRDefault="00EF3798">
      <w:pPr>
        <w:jc w:val="center"/>
        <w:outlineLvl w:val="0"/>
        <w:rPr>
          <w:rFonts w:ascii="Bookman Old Style" w:eastAsia="Garamond" w:hAnsi="Bookman Old Style" w:cs="Arial"/>
          <w:bCs/>
          <w:i/>
          <w:color w:val="1F497D" w:themeColor="text2"/>
          <w:sz w:val="16"/>
          <w:szCs w:val="24"/>
        </w:rPr>
      </w:pPr>
      <w:r>
        <w:rPr>
          <w:rFonts w:ascii="Bookman Old Style" w:eastAsia="Garamond" w:hAnsi="Bookman Old Style" w:cs="Arial"/>
          <w:bCs/>
          <w:i/>
          <w:sz w:val="16"/>
          <w:szCs w:val="24"/>
        </w:rPr>
        <w:t xml:space="preserve">e-mail: </w:t>
      </w:r>
      <w:hyperlink r:id="rId11" w:history="1">
        <w:r>
          <w:rPr>
            <w:rStyle w:val="Collegamentoipertestuale"/>
            <w:rFonts w:ascii="Bookman Old Style" w:eastAsia="Garamond" w:hAnsi="Bookman Old Style" w:cs="Arial"/>
            <w:bCs/>
            <w:i/>
            <w:sz w:val="16"/>
            <w:szCs w:val="24"/>
          </w:rPr>
          <w:t>pzic89200a@istruzione.it</w:t>
        </w:r>
      </w:hyperlink>
      <w:r>
        <w:rPr>
          <w:rFonts w:ascii="Bookman Old Style" w:eastAsia="Garamond" w:hAnsi="Bookman Old Style" w:cs="Arial"/>
          <w:bCs/>
          <w:i/>
          <w:color w:val="1F497D" w:themeColor="text2"/>
          <w:sz w:val="16"/>
          <w:szCs w:val="24"/>
        </w:rPr>
        <w:t xml:space="preserve"> </w:t>
      </w:r>
      <w:r>
        <w:rPr>
          <w:rFonts w:ascii="Bookman Old Style" w:eastAsia="Garamond" w:hAnsi="Bookman Old Style" w:cs="Arial"/>
          <w:bCs/>
          <w:i/>
          <w:sz w:val="16"/>
          <w:szCs w:val="24"/>
        </w:rPr>
        <w:t xml:space="preserve">– PEC: </w:t>
      </w:r>
      <w:hyperlink r:id="rId12" w:history="1">
        <w:r>
          <w:rPr>
            <w:rStyle w:val="Collegamentoipertestuale"/>
            <w:rFonts w:ascii="Bookman Old Style" w:eastAsia="Garamond" w:hAnsi="Bookman Old Style" w:cs="Arial"/>
            <w:bCs/>
            <w:i/>
            <w:sz w:val="16"/>
            <w:szCs w:val="24"/>
          </w:rPr>
          <w:t>pzic89200a@pec.istruzione.it</w:t>
        </w:r>
      </w:hyperlink>
    </w:p>
    <w:p w:rsidR="00134D72" w:rsidRDefault="00EF3798">
      <w:pPr>
        <w:spacing w:after="120"/>
        <w:jc w:val="center"/>
        <w:outlineLvl w:val="0"/>
        <w:rPr>
          <w:rFonts w:ascii="Bookman Old Style" w:eastAsia="Garamond" w:hAnsi="Bookman Old Style" w:cs="Arial"/>
          <w:bCs/>
          <w:i/>
          <w:sz w:val="18"/>
          <w:szCs w:val="24"/>
          <w:lang w:val="en-US"/>
        </w:rPr>
      </w:pPr>
      <w:hyperlink r:id="rId13" w:history="1">
        <w:r>
          <w:rPr>
            <w:rStyle w:val="Collegamentoipertestuale"/>
            <w:rFonts w:ascii="Bookman Old Style" w:eastAsia="Garamond" w:hAnsi="Bookman Old Style" w:cs="Arial"/>
            <w:bCs/>
            <w:i/>
            <w:sz w:val="18"/>
            <w:szCs w:val="24"/>
            <w:lang w:val="en-US"/>
          </w:rPr>
          <w:t>www.iclavello.edu.it</w:t>
        </w:r>
      </w:hyperlink>
    </w:p>
    <w:p w:rsidR="00134D72" w:rsidRDefault="00EF3798">
      <w:pPr>
        <w:jc w:val="center"/>
        <w:outlineLvl w:val="0"/>
      </w:pPr>
      <w:r>
        <w:rPr>
          <w:rFonts w:ascii="Bookman Old Style" w:eastAsia="Garamond" w:hAnsi="Bookman Old Style" w:cs="Arial"/>
          <w:bCs/>
          <w:sz w:val="18"/>
          <w:szCs w:val="24"/>
          <w:lang w:val="en-US"/>
        </w:rPr>
        <w:t xml:space="preserve">C.M. PZIC89200A – C.F. </w:t>
      </w:r>
      <w:r>
        <w:rPr>
          <w:rFonts w:ascii="Bookman Old Style" w:eastAsia="Garamond" w:hAnsi="Bookman Old Style" w:cs="Arial"/>
          <w:bCs/>
          <w:sz w:val="18"/>
          <w:szCs w:val="24"/>
          <w:lang w:val="en-US"/>
        </w:rPr>
        <w:t>93026680764</w:t>
      </w:r>
    </w:p>
    <w:p w:rsidR="00134D72" w:rsidRDefault="00134D72">
      <w:pPr>
        <w:pStyle w:val="Titolo"/>
        <w:jc w:val="both"/>
        <w:rPr>
          <w:sz w:val="44"/>
        </w:rPr>
      </w:pPr>
    </w:p>
    <w:p w:rsidR="00134D72" w:rsidRDefault="00EF3798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:rsidR="00134D72" w:rsidRDefault="00EF3798">
      <w:pPr>
        <w:spacing w:before="200"/>
        <w:ind w:right="192"/>
        <w:jc w:val="center"/>
        <w:rPr>
          <w:rFonts w:ascii="Times New Roman"/>
          <w:sz w:val="28"/>
        </w:rPr>
      </w:pPr>
      <w:r>
        <w:rPr>
          <w:rFonts w:ascii="Times New Roman"/>
          <w:spacing w:val="-1"/>
          <w:sz w:val="28"/>
        </w:rPr>
        <w:t>(</w:t>
      </w:r>
      <w:r>
        <w:rPr>
          <w:rFonts w:ascii="Times New Roman"/>
          <w:spacing w:val="-1"/>
        </w:rPr>
        <w:t>ART</w:t>
      </w:r>
      <w:r>
        <w:rPr>
          <w:rFonts w:ascii="Times New Roman"/>
          <w:spacing w:val="-1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7,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D.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 xml:space="preserve">13 </w:t>
      </w:r>
      <w:r>
        <w:rPr>
          <w:rFonts w:ascii="Times New Roman"/>
        </w:rPr>
        <w:t>APRILE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2"/>
          <w:sz w:val="28"/>
        </w:rPr>
        <w:t xml:space="preserve"> </w:t>
      </w:r>
      <w:r>
        <w:rPr>
          <w:rFonts w:ascii="Times New Roman"/>
          <w:sz w:val="28"/>
        </w:rPr>
        <w:t>s.m.i.)</w:t>
      </w:r>
    </w:p>
    <w:p w:rsidR="00134D72" w:rsidRDefault="00EF3798">
      <w:pPr>
        <w:tabs>
          <w:tab w:val="left" w:pos="3931"/>
        </w:tabs>
        <w:spacing w:before="186"/>
        <w:ind w:right="12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2025/2026</w:t>
      </w:r>
    </w:p>
    <w:p w:rsidR="00134D72" w:rsidRDefault="00C7260B">
      <w:pPr>
        <w:tabs>
          <w:tab w:val="left" w:pos="6449"/>
        </w:tabs>
        <w:spacing w:before="189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Alunn*</w:t>
      </w:r>
      <w:bookmarkStart w:id="0" w:name="_GoBack"/>
      <w:bookmarkEnd w:id="0"/>
      <w:r w:rsidR="00EF3798">
        <w:rPr>
          <w:rFonts w:ascii="Times New Roman"/>
          <w:spacing w:val="1"/>
          <w:sz w:val="32"/>
        </w:rPr>
        <w:t xml:space="preserve"> </w:t>
      </w:r>
      <w:r w:rsidR="00EF3798">
        <w:rPr>
          <w:rFonts w:ascii="Times New Roman"/>
          <w:w w:val="99"/>
          <w:sz w:val="32"/>
          <w:u w:val="single"/>
        </w:rPr>
        <w:t xml:space="preserve"> </w:t>
      </w:r>
      <w:r w:rsidR="00EF3798">
        <w:rPr>
          <w:rFonts w:ascii="Times New Roman"/>
          <w:sz w:val="32"/>
          <w:u w:val="single"/>
        </w:rPr>
        <w:tab/>
      </w:r>
    </w:p>
    <w:p w:rsidR="00134D72" w:rsidRDefault="00EF3798">
      <w:pPr>
        <w:pStyle w:val="Titolo2"/>
        <w:tabs>
          <w:tab w:val="left" w:pos="4017"/>
        </w:tabs>
        <w:spacing w:before="191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34D72" w:rsidRDefault="00EF3798">
      <w:pPr>
        <w:tabs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Classe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:rsidR="00134D72" w:rsidRDefault="00EF3798">
      <w:pPr>
        <w:pStyle w:val="Titolo2"/>
        <w:spacing w:before="187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:rsidR="00134D72" w:rsidRDefault="00EF3798">
      <w:pPr>
        <w:tabs>
          <w:tab w:val="left" w:pos="4340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134D72" w:rsidRDefault="00EF3798">
      <w:pPr>
        <w:pStyle w:val="Titolo2"/>
        <w:tabs>
          <w:tab w:val="left" w:pos="2941"/>
          <w:tab w:val="left" w:pos="4532"/>
          <w:tab w:val="left" w:pos="4764"/>
        </w:tabs>
        <w:spacing w:before="33"/>
        <w:ind w:left="147"/>
      </w:pPr>
      <w:r>
        <w:rPr>
          <w:noProof/>
        </w:rPr>
        <w:drawing>
          <wp:anchor distT="0" distB="0" distL="0" distR="0" simplePos="0" relativeHeight="251631104" behindDoc="1" locked="0" layoutInCell="1" allowOverlap="1">
            <wp:simplePos x="0" y="0"/>
            <wp:positionH relativeFrom="page">
              <wp:posOffset>2080260</wp:posOffset>
            </wp:positionH>
            <wp:positionV relativeFrom="paragraph">
              <wp:posOffset>26035</wp:posOffset>
            </wp:positionV>
            <wp:extent cx="219710" cy="15557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32128" behindDoc="1" locked="0" layoutInCell="1" allowOverlap="1">
            <wp:simplePos x="0" y="0"/>
            <wp:positionH relativeFrom="page">
              <wp:posOffset>3237230</wp:posOffset>
            </wp:positionH>
            <wp:positionV relativeFrom="paragraph">
              <wp:posOffset>26035</wp:posOffset>
            </wp:positionV>
            <wp:extent cx="216535" cy="15557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1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1"/>
        </w:rPr>
        <w:t xml:space="preserve"> </w:t>
      </w:r>
      <w:r>
        <w:t>indicata</w:t>
      </w:r>
    </w:p>
    <w:p w:rsidR="00134D72" w:rsidRDefault="00EF3798">
      <w:pPr>
        <w:tabs>
          <w:tab w:val="left" w:pos="6690"/>
        </w:tabs>
        <w:spacing w:before="180" w:line="376" w:lineRule="auto"/>
        <w:ind w:left="147" w:right="443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:rsidR="00134D72" w:rsidRDefault="00EF3798">
      <w:pPr>
        <w:pStyle w:val="Titolo2"/>
        <w:spacing w:before="26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:rsidR="00134D72" w:rsidRDefault="00EF3798">
      <w:pPr>
        <w:tabs>
          <w:tab w:val="left" w:pos="7316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134D72" w:rsidRDefault="00EF3798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134D72" w:rsidRDefault="00C7260B">
      <w:pPr>
        <w:tabs>
          <w:tab w:val="left" w:pos="3124"/>
          <w:tab w:val="left" w:pos="6246"/>
        </w:tabs>
        <w:spacing w:before="185"/>
        <w:ind w:left="147"/>
        <w:rPr>
          <w:rFonts w:ascii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>
                <wp:simplePos x="0" y="0"/>
                <wp:positionH relativeFrom="page">
                  <wp:posOffset>6515100</wp:posOffset>
                </wp:positionH>
                <wp:positionV relativeFrom="paragraph">
                  <wp:posOffset>689610</wp:posOffset>
                </wp:positionV>
                <wp:extent cx="382905" cy="360045"/>
                <wp:effectExtent l="0" t="0" r="0" b="0"/>
                <wp:wrapNone/>
                <wp:docPr id="109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1370 1087"/>
                            <a:gd name="T3" fmla="*/ 1370 h 567"/>
                            <a:gd name="T4" fmla="+- 0 10272 10261"/>
                            <a:gd name="T5" fmla="*/ T4 w 603"/>
                            <a:gd name="T6" fmla="+- 0 1295 1087"/>
                            <a:gd name="T7" fmla="*/ 1295 h 567"/>
                            <a:gd name="T8" fmla="+- 0 10302 10261"/>
                            <a:gd name="T9" fmla="*/ T8 w 603"/>
                            <a:gd name="T10" fmla="+- 0 1227 1087"/>
                            <a:gd name="T11" fmla="*/ 1227 h 567"/>
                            <a:gd name="T12" fmla="+- 0 10349 10261"/>
                            <a:gd name="T13" fmla="*/ T12 w 603"/>
                            <a:gd name="T14" fmla="+- 0 1170 1087"/>
                            <a:gd name="T15" fmla="*/ 1170 h 567"/>
                            <a:gd name="T16" fmla="+- 0 10410 10261"/>
                            <a:gd name="T17" fmla="*/ T16 w 603"/>
                            <a:gd name="T18" fmla="+- 0 1125 1087"/>
                            <a:gd name="T19" fmla="*/ 1125 h 567"/>
                            <a:gd name="T20" fmla="+- 0 10482 10261"/>
                            <a:gd name="T21" fmla="*/ T20 w 603"/>
                            <a:gd name="T22" fmla="+- 0 1097 1087"/>
                            <a:gd name="T23" fmla="*/ 1097 h 567"/>
                            <a:gd name="T24" fmla="+- 0 10562 10261"/>
                            <a:gd name="T25" fmla="*/ T24 w 603"/>
                            <a:gd name="T26" fmla="+- 0 1087 1087"/>
                            <a:gd name="T27" fmla="*/ 1087 h 567"/>
                            <a:gd name="T28" fmla="+- 0 10643 10261"/>
                            <a:gd name="T29" fmla="*/ T28 w 603"/>
                            <a:gd name="T30" fmla="+- 0 1097 1087"/>
                            <a:gd name="T31" fmla="*/ 1097 h 567"/>
                            <a:gd name="T32" fmla="+- 0 10715 10261"/>
                            <a:gd name="T33" fmla="*/ T32 w 603"/>
                            <a:gd name="T34" fmla="+- 0 1125 1087"/>
                            <a:gd name="T35" fmla="*/ 1125 h 567"/>
                            <a:gd name="T36" fmla="+- 0 10776 10261"/>
                            <a:gd name="T37" fmla="*/ T36 w 603"/>
                            <a:gd name="T38" fmla="+- 0 1170 1087"/>
                            <a:gd name="T39" fmla="*/ 1170 h 567"/>
                            <a:gd name="T40" fmla="+- 0 10823 10261"/>
                            <a:gd name="T41" fmla="*/ T40 w 603"/>
                            <a:gd name="T42" fmla="+- 0 1227 1087"/>
                            <a:gd name="T43" fmla="*/ 1227 h 567"/>
                            <a:gd name="T44" fmla="+- 0 10853 10261"/>
                            <a:gd name="T45" fmla="*/ T44 w 603"/>
                            <a:gd name="T46" fmla="+- 0 1295 1087"/>
                            <a:gd name="T47" fmla="*/ 1295 h 567"/>
                            <a:gd name="T48" fmla="+- 0 10864 10261"/>
                            <a:gd name="T49" fmla="*/ T48 w 603"/>
                            <a:gd name="T50" fmla="+- 0 1370 1087"/>
                            <a:gd name="T51" fmla="*/ 1370 h 567"/>
                            <a:gd name="T52" fmla="+- 0 10853 10261"/>
                            <a:gd name="T53" fmla="*/ T52 w 603"/>
                            <a:gd name="T54" fmla="+- 0 1445 1087"/>
                            <a:gd name="T55" fmla="*/ 1445 h 567"/>
                            <a:gd name="T56" fmla="+- 0 10823 10261"/>
                            <a:gd name="T57" fmla="*/ T56 w 603"/>
                            <a:gd name="T58" fmla="+- 0 1513 1087"/>
                            <a:gd name="T59" fmla="*/ 1513 h 567"/>
                            <a:gd name="T60" fmla="+- 0 10776 10261"/>
                            <a:gd name="T61" fmla="*/ T60 w 603"/>
                            <a:gd name="T62" fmla="+- 0 1571 1087"/>
                            <a:gd name="T63" fmla="*/ 1571 h 567"/>
                            <a:gd name="T64" fmla="+- 0 10715 10261"/>
                            <a:gd name="T65" fmla="*/ T64 w 603"/>
                            <a:gd name="T66" fmla="+- 0 1615 1087"/>
                            <a:gd name="T67" fmla="*/ 1615 h 567"/>
                            <a:gd name="T68" fmla="+- 0 10643 10261"/>
                            <a:gd name="T69" fmla="*/ T68 w 603"/>
                            <a:gd name="T70" fmla="+- 0 1643 1087"/>
                            <a:gd name="T71" fmla="*/ 1643 h 567"/>
                            <a:gd name="T72" fmla="+- 0 10562 10261"/>
                            <a:gd name="T73" fmla="*/ T72 w 603"/>
                            <a:gd name="T74" fmla="+- 0 1654 1087"/>
                            <a:gd name="T75" fmla="*/ 1654 h 567"/>
                            <a:gd name="T76" fmla="+- 0 10482 10261"/>
                            <a:gd name="T77" fmla="*/ T76 w 603"/>
                            <a:gd name="T78" fmla="+- 0 1643 1087"/>
                            <a:gd name="T79" fmla="*/ 1643 h 567"/>
                            <a:gd name="T80" fmla="+- 0 10410 10261"/>
                            <a:gd name="T81" fmla="*/ T80 w 603"/>
                            <a:gd name="T82" fmla="+- 0 1615 1087"/>
                            <a:gd name="T83" fmla="*/ 1615 h 567"/>
                            <a:gd name="T84" fmla="+- 0 10349 10261"/>
                            <a:gd name="T85" fmla="*/ T84 w 603"/>
                            <a:gd name="T86" fmla="+- 0 1571 1087"/>
                            <a:gd name="T87" fmla="*/ 1571 h 567"/>
                            <a:gd name="T88" fmla="+- 0 10302 10261"/>
                            <a:gd name="T89" fmla="*/ T88 w 603"/>
                            <a:gd name="T90" fmla="+- 0 1513 1087"/>
                            <a:gd name="T91" fmla="*/ 1513 h 567"/>
                            <a:gd name="T92" fmla="+- 0 10272 10261"/>
                            <a:gd name="T93" fmla="*/ T92 w 603"/>
                            <a:gd name="T94" fmla="+- 0 1445 1087"/>
                            <a:gd name="T95" fmla="*/ 1445 h 567"/>
                            <a:gd name="T96" fmla="+- 0 10261 10261"/>
                            <a:gd name="T97" fmla="*/ T96 w 603"/>
                            <a:gd name="T98" fmla="+- 0 1370 1087"/>
                            <a:gd name="T99" fmla="*/ 137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8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6"/>
                              </a:lnTo>
                              <a:lnTo>
                                <a:pt x="301" y="567"/>
                              </a:lnTo>
                              <a:lnTo>
                                <a:pt x="221" y="556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8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84134" id="Freeform 3" o:spid="_x0000_s1026" style="position:absolute;margin-left:513pt;margin-top:54.3pt;width:30.15pt;height:28.35pt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" path="m,283l11,208,41,140,88,83,149,38,221,10,301,r81,10l454,38r61,45l562,140r30,68l603,283r-11,75l562,426r-47,58l454,528r-72,28l301,567,221,556,149,528,88,484,41,426,11,358,,283xe" filled="f">
                <v:path arrowok="t" o:connecttype="custom" o:connectlocs="0,869950;6985,822325;26035,779145;55880,742950;94615,714375;140335,696595;191135,690245;242570,696595;288290,714375;327025,742950;356870,779145;375920,822325;382905,869950;375920,917575;356870,960755;327025,997585;288290,1025525;242570,1043305;191135,1050290;140335,1043305;94615,1025525;55880,997585;26035,960755;6985,917575;0,86995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page">
                  <wp:posOffset>6515100</wp:posOffset>
                </wp:positionH>
                <wp:positionV relativeFrom="paragraph">
                  <wp:posOffset>1374140</wp:posOffset>
                </wp:positionV>
                <wp:extent cx="382905" cy="360045"/>
                <wp:effectExtent l="0" t="0" r="0" b="0"/>
                <wp:wrapNone/>
                <wp:docPr id="108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2448 2164"/>
                            <a:gd name="T3" fmla="*/ 2448 h 567"/>
                            <a:gd name="T4" fmla="+- 0 10272 10261"/>
                            <a:gd name="T5" fmla="*/ T4 w 603"/>
                            <a:gd name="T6" fmla="+- 0 2372 2164"/>
                            <a:gd name="T7" fmla="*/ 2372 h 567"/>
                            <a:gd name="T8" fmla="+- 0 10302 10261"/>
                            <a:gd name="T9" fmla="*/ T8 w 603"/>
                            <a:gd name="T10" fmla="+- 0 2305 2164"/>
                            <a:gd name="T11" fmla="*/ 2305 h 567"/>
                            <a:gd name="T12" fmla="+- 0 10349 10261"/>
                            <a:gd name="T13" fmla="*/ T12 w 603"/>
                            <a:gd name="T14" fmla="+- 0 2247 2164"/>
                            <a:gd name="T15" fmla="*/ 2247 h 567"/>
                            <a:gd name="T16" fmla="+- 0 10410 10261"/>
                            <a:gd name="T17" fmla="*/ T16 w 603"/>
                            <a:gd name="T18" fmla="+- 0 2203 2164"/>
                            <a:gd name="T19" fmla="*/ 2203 h 567"/>
                            <a:gd name="T20" fmla="+- 0 10482 10261"/>
                            <a:gd name="T21" fmla="*/ T20 w 603"/>
                            <a:gd name="T22" fmla="+- 0 2174 2164"/>
                            <a:gd name="T23" fmla="*/ 2174 h 567"/>
                            <a:gd name="T24" fmla="+- 0 10562 10261"/>
                            <a:gd name="T25" fmla="*/ T24 w 603"/>
                            <a:gd name="T26" fmla="+- 0 2164 2164"/>
                            <a:gd name="T27" fmla="*/ 2164 h 567"/>
                            <a:gd name="T28" fmla="+- 0 10643 10261"/>
                            <a:gd name="T29" fmla="*/ T28 w 603"/>
                            <a:gd name="T30" fmla="+- 0 2174 2164"/>
                            <a:gd name="T31" fmla="*/ 2174 h 567"/>
                            <a:gd name="T32" fmla="+- 0 10715 10261"/>
                            <a:gd name="T33" fmla="*/ T32 w 603"/>
                            <a:gd name="T34" fmla="+- 0 2203 2164"/>
                            <a:gd name="T35" fmla="*/ 2203 h 567"/>
                            <a:gd name="T36" fmla="+- 0 10776 10261"/>
                            <a:gd name="T37" fmla="*/ T36 w 603"/>
                            <a:gd name="T38" fmla="+- 0 2247 2164"/>
                            <a:gd name="T39" fmla="*/ 2247 h 567"/>
                            <a:gd name="T40" fmla="+- 0 10823 10261"/>
                            <a:gd name="T41" fmla="*/ T40 w 603"/>
                            <a:gd name="T42" fmla="+- 0 2305 2164"/>
                            <a:gd name="T43" fmla="*/ 2305 h 567"/>
                            <a:gd name="T44" fmla="+- 0 10853 10261"/>
                            <a:gd name="T45" fmla="*/ T44 w 603"/>
                            <a:gd name="T46" fmla="+- 0 2372 2164"/>
                            <a:gd name="T47" fmla="*/ 2372 h 567"/>
                            <a:gd name="T48" fmla="+- 0 10864 10261"/>
                            <a:gd name="T49" fmla="*/ T48 w 603"/>
                            <a:gd name="T50" fmla="+- 0 2448 2164"/>
                            <a:gd name="T51" fmla="*/ 2448 h 567"/>
                            <a:gd name="T52" fmla="+- 0 10853 10261"/>
                            <a:gd name="T53" fmla="*/ T52 w 603"/>
                            <a:gd name="T54" fmla="+- 0 2523 2164"/>
                            <a:gd name="T55" fmla="*/ 2523 h 567"/>
                            <a:gd name="T56" fmla="+- 0 10823 10261"/>
                            <a:gd name="T57" fmla="*/ T56 w 603"/>
                            <a:gd name="T58" fmla="+- 0 2591 2164"/>
                            <a:gd name="T59" fmla="*/ 2591 h 567"/>
                            <a:gd name="T60" fmla="+- 0 10776 10261"/>
                            <a:gd name="T61" fmla="*/ T60 w 603"/>
                            <a:gd name="T62" fmla="+- 0 2648 2164"/>
                            <a:gd name="T63" fmla="*/ 2648 h 567"/>
                            <a:gd name="T64" fmla="+- 0 10715 10261"/>
                            <a:gd name="T65" fmla="*/ T64 w 603"/>
                            <a:gd name="T66" fmla="+- 0 2692 2164"/>
                            <a:gd name="T67" fmla="*/ 2692 h 567"/>
                            <a:gd name="T68" fmla="+- 0 10643 10261"/>
                            <a:gd name="T69" fmla="*/ T68 w 603"/>
                            <a:gd name="T70" fmla="+- 0 2721 2164"/>
                            <a:gd name="T71" fmla="*/ 2721 h 567"/>
                            <a:gd name="T72" fmla="+- 0 10562 10261"/>
                            <a:gd name="T73" fmla="*/ T72 w 603"/>
                            <a:gd name="T74" fmla="+- 0 2731 2164"/>
                            <a:gd name="T75" fmla="*/ 2731 h 567"/>
                            <a:gd name="T76" fmla="+- 0 10482 10261"/>
                            <a:gd name="T77" fmla="*/ T76 w 603"/>
                            <a:gd name="T78" fmla="+- 0 2721 2164"/>
                            <a:gd name="T79" fmla="*/ 2721 h 567"/>
                            <a:gd name="T80" fmla="+- 0 10410 10261"/>
                            <a:gd name="T81" fmla="*/ T80 w 603"/>
                            <a:gd name="T82" fmla="+- 0 2692 2164"/>
                            <a:gd name="T83" fmla="*/ 2692 h 567"/>
                            <a:gd name="T84" fmla="+- 0 10349 10261"/>
                            <a:gd name="T85" fmla="*/ T84 w 603"/>
                            <a:gd name="T86" fmla="+- 0 2648 2164"/>
                            <a:gd name="T87" fmla="*/ 2648 h 567"/>
                            <a:gd name="T88" fmla="+- 0 10302 10261"/>
                            <a:gd name="T89" fmla="*/ T88 w 603"/>
                            <a:gd name="T90" fmla="+- 0 2591 2164"/>
                            <a:gd name="T91" fmla="*/ 2591 h 567"/>
                            <a:gd name="T92" fmla="+- 0 10272 10261"/>
                            <a:gd name="T93" fmla="*/ T92 w 603"/>
                            <a:gd name="T94" fmla="+- 0 2523 2164"/>
                            <a:gd name="T95" fmla="*/ 2523 h 567"/>
                            <a:gd name="T96" fmla="+- 0 10261 10261"/>
                            <a:gd name="T97" fmla="*/ T96 w 603"/>
                            <a:gd name="T98" fmla="+- 0 2448 2164"/>
                            <a:gd name="T99" fmla="*/ 244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1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1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98EF3" id="Freeform 4" o:spid="_x0000_s1026" style="position:absolute;margin-left:513pt;margin-top:108.2pt;width:30.15pt;height:28.35pt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" path="m,284l11,208,41,141,88,83,149,39,221,10,301,r81,10l454,39r61,44l562,141r30,67l603,284r-11,75l562,427r-47,57l454,528r-72,29l301,567,221,557,149,528,88,484,41,427,11,359,,284xe" filled="f">
                <v:path arrowok="t" o:connecttype="custom" o:connectlocs="0,1554480;6985,1506220;26035,1463675;55880,1426845;94615,1398905;140335,1380490;191135,1374140;242570,1380490;288290,1398905;327025,1426845;356870,1463675;375920,1506220;382905,1554480;375920,1602105;356870,1645285;327025,1681480;288290,1709420;242570,1727835;191135,1734185;140335,1727835;94615,1709420;55880,1681480;26035,1645285;6985,1602105;0,1554480" o:connectangles="0,0,0,0,0,0,0,0,0,0,0,0,0,0,0,0,0,0,0,0,0,0,0,0,0"/>
                <w10:wrap anchorx="page"/>
              </v:shape>
            </w:pict>
          </mc:Fallback>
        </mc:AlternateContent>
      </w:r>
      <w:r w:rsidR="00EF3798">
        <w:rPr>
          <w:rFonts w:ascii="Times New Roman" w:hAnsi="Times New Roman"/>
          <w:sz w:val="28"/>
        </w:rPr>
        <w:t>P</w:t>
      </w:r>
      <w:r w:rsidR="00EF3798">
        <w:rPr>
          <w:rFonts w:ascii="Times New Roman" w:hAnsi="Times New Roman"/>
        </w:rPr>
        <w:t>ROGETTO</w:t>
      </w:r>
      <w:r w:rsidR="00EF3798">
        <w:rPr>
          <w:rFonts w:ascii="Times New Roman" w:hAnsi="Times New Roman"/>
          <w:spacing w:val="-3"/>
        </w:rPr>
        <w:t xml:space="preserve"> </w:t>
      </w:r>
      <w:r w:rsidR="00EF3798">
        <w:rPr>
          <w:rFonts w:ascii="Times New Roman" w:hAnsi="Times New Roman"/>
          <w:sz w:val="28"/>
        </w:rPr>
        <w:t>I</w:t>
      </w:r>
      <w:r w:rsidR="00EF3798">
        <w:rPr>
          <w:rFonts w:ascii="Times New Roman" w:hAnsi="Times New Roman"/>
        </w:rPr>
        <w:t>NDIVIDUALE</w:t>
      </w:r>
      <w:r w:rsidR="00EF3798">
        <w:rPr>
          <w:rFonts w:ascii="Times New Roman" w:hAnsi="Times New Roman"/>
        </w:rPr>
        <w:tab/>
      </w:r>
      <w:r w:rsidR="00EF3798">
        <w:rPr>
          <w:rFonts w:ascii="Webdings" w:hAnsi="Webdings"/>
          <w:sz w:val="24"/>
        </w:rPr>
        <w:t></w:t>
      </w:r>
      <w:r w:rsidR="00EF3798">
        <w:rPr>
          <w:rFonts w:ascii="Times New Roman" w:hAnsi="Times New Roman"/>
          <w:spacing w:val="15"/>
          <w:sz w:val="24"/>
        </w:rPr>
        <w:t xml:space="preserve"> </w:t>
      </w:r>
      <w:r w:rsidR="00EF3798">
        <w:rPr>
          <w:rFonts w:ascii="Times New Roman" w:hAnsi="Times New Roman"/>
          <w:sz w:val="24"/>
        </w:rPr>
        <w:t>redatto</w:t>
      </w:r>
      <w:r w:rsidR="00EF3798">
        <w:rPr>
          <w:rFonts w:ascii="Times New Roman" w:hAnsi="Times New Roman"/>
          <w:spacing w:val="-1"/>
          <w:sz w:val="24"/>
        </w:rPr>
        <w:t xml:space="preserve"> </w:t>
      </w:r>
      <w:r w:rsidR="00EF3798">
        <w:rPr>
          <w:rFonts w:ascii="Times New Roman" w:hAnsi="Times New Roman"/>
          <w:sz w:val="24"/>
        </w:rPr>
        <w:t>in data</w:t>
      </w:r>
      <w:r w:rsidR="00EF3798">
        <w:rPr>
          <w:rFonts w:ascii="Times New Roman" w:hAnsi="Times New Roman"/>
          <w:spacing w:val="-1"/>
          <w:sz w:val="24"/>
        </w:rPr>
        <w:t xml:space="preserve"> </w:t>
      </w:r>
      <w:r w:rsidR="00EF3798">
        <w:rPr>
          <w:rFonts w:ascii="Times New Roman" w:hAnsi="Times New Roman"/>
          <w:sz w:val="24"/>
        </w:rPr>
        <w:t>_</w:t>
      </w:r>
      <w:r w:rsidR="00EF3798">
        <w:rPr>
          <w:rFonts w:ascii="Times New Roman" w:hAnsi="Times New Roman"/>
          <w:sz w:val="24"/>
          <w:u w:val="single"/>
        </w:rPr>
        <w:tab/>
      </w:r>
      <w:r w:rsidR="00EF3798">
        <w:rPr>
          <w:rFonts w:ascii="Webdings" w:hAnsi="Webdings"/>
          <w:sz w:val="24"/>
        </w:rPr>
        <w:t></w:t>
      </w:r>
      <w:r w:rsidR="00EF3798">
        <w:rPr>
          <w:rFonts w:ascii="Times New Roman" w:hAnsi="Times New Roman"/>
          <w:spacing w:val="14"/>
          <w:sz w:val="24"/>
        </w:rPr>
        <w:t xml:space="preserve"> </w:t>
      </w:r>
      <w:r w:rsidR="00EF3798">
        <w:rPr>
          <w:rFonts w:ascii="Times New Roman" w:hAnsi="Times New Roman"/>
          <w:sz w:val="24"/>
        </w:rPr>
        <w:t>da</w:t>
      </w:r>
      <w:r w:rsidR="00EF3798">
        <w:rPr>
          <w:rFonts w:ascii="Times New Roman" w:hAnsi="Times New Roman"/>
          <w:spacing w:val="-1"/>
          <w:sz w:val="24"/>
        </w:rPr>
        <w:t xml:space="preserve"> </w:t>
      </w:r>
      <w:r w:rsidR="00EF3798">
        <w:rPr>
          <w:rFonts w:ascii="Times New Roman" w:hAnsi="Times New Roman"/>
          <w:sz w:val="24"/>
        </w:rPr>
        <w:t>redigere</w:t>
      </w:r>
    </w:p>
    <w:p w:rsidR="00134D72" w:rsidRDefault="00134D72">
      <w:pPr>
        <w:pStyle w:val="Corpotesto"/>
        <w:spacing w:before="9"/>
        <w:rPr>
          <w:rFonts w:ascii="Times New Roman"/>
          <w:sz w:val="25"/>
        </w:rPr>
      </w:pP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0"/>
        <w:gridCol w:w="3463"/>
        <w:gridCol w:w="3545"/>
      </w:tblGrid>
      <w:tr w:rsidR="00134D72">
        <w:trPr>
          <w:trHeight w:val="1067"/>
        </w:trPr>
        <w:tc>
          <w:tcPr>
            <w:tcW w:w="3200" w:type="dxa"/>
          </w:tcPr>
          <w:p w:rsidR="00134D72" w:rsidRDefault="00EF3798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:rsidR="00134D72" w:rsidRDefault="00EF3798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134D72" w:rsidRDefault="00134D72">
            <w:pPr>
              <w:pStyle w:val="TableParagraph"/>
              <w:rPr>
                <w:rFonts w:ascii="Times New Roman"/>
                <w:sz w:val="24"/>
              </w:rPr>
            </w:pPr>
          </w:p>
          <w:p w:rsidR="00134D72" w:rsidRDefault="00EF3798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134D72" w:rsidRDefault="00EF3798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134D72" w:rsidRDefault="00134D72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134D72" w:rsidRDefault="00EF3798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134D72">
        <w:trPr>
          <w:trHeight w:val="1180"/>
        </w:trPr>
        <w:tc>
          <w:tcPr>
            <w:tcW w:w="3200" w:type="dxa"/>
          </w:tcPr>
          <w:p w:rsidR="00134D72" w:rsidRDefault="00EF3798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:rsidR="00134D72" w:rsidRDefault="00EF3798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:rsidR="00134D72" w:rsidRDefault="00EF3798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134D72" w:rsidRDefault="00134D72">
            <w:pPr>
              <w:pStyle w:val="TableParagraph"/>
              <w:rPr>
                <w:rFonts w:ascii="Times New Roman"/>
                <w:sz w:val="24"/>
              </w:rPr>
            </w:pPr>
          </w:p>
          <w:p w:rsidR="00134D72" w:rsidRDefault="00134D72">
            <w:pPr>
              <w:pStyle w:val="TableParagraph"/>
              <w:spacing w:before="5"/>
              <w:rPr>
                <w:rFonts w:ascii="Times New Roman"/>
              </w:rPr>
            </w:pPr>
          </w:p>
          <w:p w:rsidR="00134D72" w:rsidRDefault="00EF3798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134D72" w:rsidRDefault="00EF3798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134D72" w:rsidRDefault="00134D72">
            <w:pPr>
              <w:pStyle w:val="TableParagraph"/>
              <w:rPr>
                <w:rFonts w:ascii="Times New Roman"/>
                <w:sz w:val="33"/>
              </w:rPr>
            </w:pPr>
          </w:p>
          <w:p w:rsidR="00134D72" w:rsidRDefault="00EF3798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134D72">
        <w:trPr>
          <w:trHeight w:val="1067"/>
        </w:trPr>
        <w:tc>
          <w:tcPr>
            <w:tcW w:w="3200" w:type="dxa"/>
          </w:tcPr>
          <w:p w:rsidR="00134D72" w:rsidRDefault="00EF3798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lastRenderedPageBreak/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:rsidR="00134D72" w:rsidRDefault="00EF3798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134D72" w:rsidRDefault="00134D72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134D72" w:rsidRDefault="00EF3798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134D72" w:rsidRDefault="00EF3798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134D72" w:rsidRDefault="00134D72">
            <w:pPr>
              <w:pStyle w:val="TableParagraph"/>
              <w:rPr>
                <w:rFonts w:ascii="Times New Roman"/>
                <w:sz w:val="33"/>
              </w:rPr>
            </w:pPr>
          </w:p>
          <w:p w:rsidR="00134D72" w:rsidRDefault="00EF3798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134D72">
        <w:trPr>
          <w:trHeight w:val="1161"/>
        </w:trPr>
        <w:tc>
          <w:tcPr>
            <w:tcW w:w="3200" w:type="dxa"/>
          </w:tcPr>
          <w:p w:rsidR="00134D72" w:rsidRDefault="00EF3798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FINALE</w:t>
            </w:r>
          </w:p>
          <w:p w:rsidR="00134D72" w:rsidRDefault="00EF3798">
            <w:pPr>
              <w:pStyle w:val="TableParagraph"/>
              <w:spacing w:before="26" w:line="300" w:lineRule="auto"/>
              <w:ind w:left="110" w:right="5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 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:rsidR="00134D72" w:rsidRDefault="00EF3798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134D72" w:rsidRDefault="00134D72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134D72" w:rsidRDefault="00EF3798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134D72" w:rsidRDefault="00EF3798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134D72" w:rsidRDefault="00134D72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134D72" w:rsidRDefault="00EF3798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:rsidR="00134D72" w:rsidRDefault="00134D72">
      <w:pPr>
        <w:rPr>
          <w:rFonts w:ascii="Times New Roman" w:hAnsi="Times New Roman"/>
        </w:rPr>
        <w:sectPr w:rsidR="00134D72">
          <w:footerReference w:type="default" r:id="rId16"/>
          <w:type w:val="continuous"/>
          <w:pgSz w:w="11910" w:h="16840"/>
          <w:pgMar w:top="340" w:right="220" w:bottom="980" w:left="560" w:header="720" w:footer="788" w:gutter="0"/>
          <w:pgNumType w:start="1"/>
          <w:cols w:space="720"/>
        </w:sectPr>
      </w:pPr>
    </w:p>
    <w:p w:rsidR="00134D72" w:rsidRDefault="00134D72">
      <w:pPr>
        <w:pStyle w:val="Corpotesto"/>
        <w:spacing w:before="10"/>
        <w:rPr>
          <w:rFonts w:ascii="Times New Roman"/>
          <w:sz w:val="22"/>
        </w:rPr>
      </w:pPr>
    </w:p>
    <w:p w:rsidR="00134D72" w:rsidRDefault="00C7260B">
      <w:pPr>
        <w:pStyle w:val="Titolo1"/>
        <w:spacing w:before="1"/>
        <w:ind w:left="215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page">
                  <wp:posOffset>6515100</wp:posOffset>
                </wp:positionH>
                <wp:positionV relativeFrom="paragraph">
                  <wp:posOffset>-1423035</wp:posOffset>
                </wp:positionV>
                <wp:extent cx="382905" cy="360045"/>
                <wp:effectExtent l="0" t="0" r="0" b="0"/>
                <wp:wrapNone/>
                <wp:docPr id="107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1957 -2241"/>
                            <a:gd name="T3" fmla="*/ -1957 h 567"/>
                            <a:gd name="T4" fmla="+- 0 10272 10261"/>
                            <a:gd name="T5" fmla="*/ T4 w 603"/>
                            <a:gd name="T6" fmla="+- 0 -2033 -2241"/>
                            <a:gd name="T7" fmla="*/ -2033 h 567"/>
                            <a:gd name="T8" fmla="+- 0 10302 10261"/>
                            <a:gd name="T9" fmla="*/ T8 w 603"/>
                            <a:gd name="T10" fmla="+- 0 -2101 -2241"/>
                            <a:gd name="T11" fmla="*/ -2101 h 567"/>
                            <a:gd name="T12" fmla="+- 0 10349 10261"/>
                            <a:gd name="T13" fmla="*/ T12 w 603"/>
                            <a:gd name="T14" fmla="+- 0 -2158 -2241"/>
                            <a:gd name="T15" fmla="*/ -2158 h 567"/>
                            <a:gd name="T16" fmla="+- 0 10410 10261"/>
                            <a:gd name="T17" fmla="*/ T16 w 603"/>
                            <a:gd name="T18" fmla="+- 0 -2202 -2241"/>
                            <a:gd name="T19" fmla="*/ -2202 h 567"/>
                            <a:gd name="T20" fmla="+- 0 10482 10261"/>
                            <a:gd name="T21" fmla="*/ T20 w 603"/>
                            <a:gd name="T22" fmla="+- 0 -2231 -2241"/>
                            <a:gd name="T23" fmla="*/ -2231 h 567"/>
                            <a:gd name="T24" fmla="+- 0 10562 10261"/>
                            <a:gd name="T25" fmla="*/ T24 w 603"/>
                            <a:gd name="T26" fmla="+- 0 -2241 -2241"/>
                            <a:gd name="T27" fmla="*/ -2241 h 567"/>
                            <a:gd name="T28" fmla="+- 0 10643 10261"/>
                            <a:gd name="T29" fmla="*/ T28 w 603"/>
                            <a:gd name="T30" fmla="+- 0 -2231 -2241"/>
                            <a:gd name="T31" fmla="*/ -2231 h 567"/>
                            <a:gd name="T32" fmla="+- 0 10715 10261"/>
                            <a:gd name="T33" fmla="*/ T32 w 603"/>
                            <a:gd name="T34" fmla="+- 0 -2202 -2241"/>
                            <a:gd name="T35" fmla="*/ -2202 h 567"/>
                            <a:gd name="T36" fmla="+- 0 10776 10261"/>
                            <a:gd name="T37" fmla="*/ T36 w 603"/>
                            <a:gd name="T38" fmla="+- 0 -2158 -2241"/>
                            <a:gd name="T39" fmla="*/ -2158 h 567"/>
                            <a:gd name="T40" fmla="+- 0 10823 10261"/>
                            <a:gd name="T41" fmla="*/ T40 w 603"/>
                            <a:gd name="T42" fmla="+- 0 -2101 -2241"/>
                            <a:gd name="T43" fmla="*/ -2101 h 567"/>
                            <a:gd name="T44" fmla="+- 0 10853 10261"/>
                            <a:gd name="T45" fmla="*/ T44 w 603"/>
                            <a:gd name="T46" fmla="+- 0 -2033 -2241"/>
                            <a:gd name="T47" fmla="*/ -2033 h 567"/>
                            <a:gd name="T48" fmla="+- 0 10864 10261"/>
                            <a:gd name="T49" fmla="*/ T48 w 603"/>
                            <a:gd name="T50" fmla="+- 0 -1957 -2241"/>
                            <a:gd name="T51" fmla="*/ -1957 h 567"/>
                            <a:gd name="T52" fmla="+- 0 10853 10261"/>
                            <a:gd name="T53" fmla="*/ T52 w 603"/>
                            <a:gd name="T54" fmla="+- 0 -1882 -2241"/>
                            <a:gd name="T55" fmla="*/ -1882 h 567"/>
                            <a:gd name="T56" fmla="+- 0 10823 10261"/>
                            <a:gd name="T57" fmla="*/ T56 w 603"/>
                            <a:gd name="T58" fmla="+- 0 -1814 -2241"/>
                            <a:gd name="T59" fmla="*/ -1814 h 567"/>
                            <a:gd name="T60" fmla="+- 0 10776 10261"/>
                            <a:gd name="T61" fmla="*/ T60 w 603"/>
                            <a:gd name="T62" fmla="+- 0 -1757 -2241"/>
                            <a:gd name="T63" fmla="*/ -1757 h 567"/>
                            <a:gd name="T64" fmla="+- 0 10715 10261"/>
                            <a:gd name="T65" fmla="*/ T64 w 603"/>
                            <a:gd name="T66" fmla="+- 0 -1713 -2241"/>
                            <a:gd name="T67" fmla="*/ -1713 h 567"/>
                            <a:gd name="T68" fmla="+- 0 10643 10261"/>
                            <a:gd name="T69" fmla="*/ T68 w 603"/>
                            <a:gd name="T70" fmla="+- 0 -1684 -2241"/>
                            <a:gd name="T71" fmla="*/ -1684 h 567"/>
                            <a:gd name="T72" fmla="+- 0 10562 10261"/>
                            <a:gd name="T73" fmla="*/ T72 w 603"/>
                            <a:gd name="T74" fmla="+- 0 -1674 -2241"/>
                            <a:gd name="T75" fmla="*/ -1674 h 567"/>
                            <a:gd name="T76" fmla="+- 0 10482 10261"/>
                            <a:gd name="T77" fmla="*/ T76 w 603"/>
                            <a:gd name="T78" fmla="+- 0 -1684 -2241"/>
                            <a:gd name="T79" fmla="*/ -1684 h 567"/>
                            <a:gd name="T80" fmla="+- 0 10410 10261"/>
                            <a:gd name="T81" fmla="*/ T80 w 603"/>
                            <a:gd name="T82" fmla="+- 0 -1713 -2241"/>
                            <a:gd name="T83" fmla="*/ -1713 h 567"/>
                            <a:gd name="T84" fmla="+- 0 10349 10261"/>
                            <a:gd name="T85" fmla="*/ T84 w 603"/>
                            <a:gd name="T86" fmla="+- 0 -1757 -2241"/>
                            <a:gd name="T87" fmla="*/ -1757 h 567"/>
                            <a:gd name="T88" fmla="+- 0 10302 10261"/>
                            <a:gd name="T89" fmla="*/ T88 w 603"/>
                            <a:gd name="T90" fmla="+- 0 -1814 -2241"/>
                            <a:gd name="T91" fmla="*/ -1814 h 567"/>
                            <a:gd name="T92" fmla="+- 0 10272 10261"/>
                            <a:gd name="T93" fmla="*/ T92 w 603"/>
                            <a:gd name="T94" fmla="+- 0 -1882 -2241"/>
                            <a:gd name="T95" fmla="*/ -1882 h 567"/>
                            <a:gd name="T96" fmla="+- 0 10261 10261"/>
                            <a:gd name="T97" fmla="*/ T96 w 603"/>
                            <a:gd name="T98" fmla="+- 0 -1957 -2241"/>
                            <a:gd name="T99" fmla="*/ -1957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41B3A" id="Freeform 5" o:spid="_x0000_s1026" style="position:absolute;margin-left:513pt;margin-top:-112.05pt;width:30.15pt;height:28.35pt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" path="m,284l11,208,41,140,88,83,149,39,221,10,301,r81,10l454,39r61,44l562,140r30,68l603,284r-11,75l562,427r-47,57l454,528r-72,29l301,567,221,557,149,528,88,484,41,427,11,359,,284xe" filled="f">
                <v:path arrowok="t" o:connecttype="custom" o:connectlocs="0,-1242695;6985,-1290955;26035,-1334135;55880,-1370330;94615,-1398270;140335,-1416685;191135,-1423035;242570,-1416685;288290,-1398270;327025,-1370330;356870,-1334135;375920,-1290955;382905,-1242695;375920,-1195070;356870,-1151890;327025,-1115695;288290,-1087755;242570,-1069340;191135,-1062990;140335,-1069340;94615,-1087755;55880,-1115695;26035,-1151890;6985,-1195070;0,-1242695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6515100</wp:posOffset>
                </wp:positionH>
                <wp:positionV relativeFrom="paragraph">
                  <wp:posOffset>-738505</wp:posOffset>
                </wp:positionV>
                <wp:extent cx="382905" cy="360045"/>
                <wp:effectExtent l="0" t="0" r="0" b="0"/>
                <wp:wrapNone/>
                <wp:docPr id="10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880 -1163"/>
                            <a:gd name="T3" fmla="*/ -880 h 567"/>
                            <a:gd name="T4" fmla="+- 0 10272 10261"/>
                            <a:gd name="T5" fmla="*/ T4 w 603"/>
                            <a:gd name="T6" fmla="+- 0 -955 -1163"/>
                            <a:gd name="T7" fmla="*/ -955 h 567"/>
                            <a:gd name="T8" fmla="+- 0 10302 10261"/>
                            <a:gd name="T9" fmla="*/ T8 w 603"/>
                            <a:gd name="T10" fmla="+- 0 -1023 -1163"/>
                            <a:gd name="T11" fmla="*/ -1023 h 567"/>
                            <a:gd name="T12" fmla="+- 0 10349 10261"/>
                            <a:gd name="T13" fmla="*/ T12 w 603"/>
                            <a:gd name="T14" fmla="+- 0 -1080 -1163"/>
                            <a:gd name="T15" fmla="*/ -1080 h 567"/>
                            <a:gd name="T16" fmla="+- 0 10410 10261"/>
                            <a:gd name="T17" fmla="*/ T16 w 603"/>
                            <a:gd name="T18" fmla="+- 0 -1125 -1163"/>
                            <a:gd name="T19" fmla="*/ -1125 h 567"/>
                            <a:gd name="T20" fmla="+- 0 10482 10261"/>
                            <a:gd name="T21" fmla="*/ T20 w 603"/>
                            <a:gd name="T22" fmla="+- 0 -1153 -1163"/>
                            <a:gd name="T23" fmla="*/ -1153 h 567"/>
                            <a:gd name="T24" fmla="+- 0 10562 10261"/>
                            <a:gd name="T25" fmla="*/ T24 w 603"/>
                            <a:gd name="T26" fmla="+- 0 -1163 -1163"/>
                            <a:gd name="T27" fmla="*/ -1163 h 567"/>
                            <a:gd name="T28" fmla="+- 0 10643 10261"/>
                            <a:gd name="T29" fmla="*/ T28 w 603"/>
                            <a:gd name="T30" fmla="+- 0 -1153 -1163"/>
                            <a:gd name="T31" fmla="*/ -1153 h 567"/>
                            <a:gd name="T32" fmla="+- 0 10715 10261"/>
                            <a:gd name="T33" fmla="*/ T32 w 603"/>
                            <a:gd name="T34" fmla="+- 0 -1125 -1163"/>
                            <a:gd name="T35" fmla="*/ -1125 h 567"/>
                            <a:gd name="T36" fmla="+- 0 10776 10261"/>
                            <a:gd name="T37" fmla="*/ T36 w 603"/>
                            <a:gd name="T38" fmla="+- 0 -1080 -1163"/>
                            <a:gd name="T39" fmla="*/ -1080 h 567"/>
                            <a:gd name="T40" fmla="+- 0 10823 10261"/>
                            <a:gd name="T41" fmla="*/ T40 w 603"/>
                            <a:gd name="T42" fmla="+- 0 -1023 -1163"/>
                            <a:gd name="T43" fmla="*/ -1023 h 567"/>
                            <a:gd name="T44" fmla="+- 0 10853 10261"/>
                            <a:gd name="T45" fmla="*/ T44 w 603"/>
                            <a:gd name="T46" fmla="+- 0 -955 -1163"/>
                            <a:gd name="T47" fmla="*/ -955 h 567"/>
                            <a:gd name="T48" fmla="+- 0 10864 10261"/>
                            <a:gd name="T49" fmla="*/ T48 w 603"/>
                            <a:gd name="T50" fmla="+- 0 -880 -1163"/>
                            <a:gd name="T51" fmla="*/ -880 h 567"/>
                            <a:gd name="T52" fmla="+- 0 10853 10261"/>
                            <a:gd name="T53" fmla="*/ T52 w 603"/>
                            <a:gd name="T54" fmla="+- 0 -805 -1163"/>
                            <a:gd name="T55" fmla="*/ -805 h 567"/>
                            <a:gd name="T56" fmla="+- 0 10823 10261"/>
                            <a:gd name="T57" fmla="*/ T56 w 603"/>
                            <a:gd name="T58" fmla="+- 0 -737 -1163"/>
                            <a:gd name="T59" fmla="*/ -737 h 567"/>
                            <a:gd name="T60" fmla="+- 0 10776 10261"/>
                            <a:gd name="T61" fmla="*/ T60 w 603"/>
                            <a:gd name="T62" fmla="+- 0 -679 -1163"/>
                            <a:gd name="T63" fmla="*/ -679 h 567"/>
                            <a:gd name="T64" fmla="+- 0 10715 10261"/>
                            <a:gd name="T65" fmla="*/ T64 w 603"/>
                            <a:gd name="T66" fmla="+- 0 -635 -1163"/>
                            <a:gd name="T67" fmla="*/ -635 h 567"/>
                            <a:gd name="T68" fmla="+- 0 10643 10261"/>
                            <a:gd name="T69" fmla="*/ T68 w 603"/>
                            <a:gd name="T70" fmla="+- 0 -607 -1163"/>
                            <a:gd name="T71" fmla="*/ -607 h 567"/>
                            <a:gd name="T72" fmla="+- 0 10562 10261"/>
                            <a:gd name="T73" fmla="*/ T72 w 603"/>
                            <a:gd name="T74" fmla="+- 0 -596 -1163"/>
                            <a:gd name="T75" fmla="*/ -596 h 567"/>
                            <a:gd name="T76" fmla="+- 0 10482 10261"/>
                            <a:gd name="T77" fmla="*/ T76 w 603"/>
                            <a:gd name="T78" fmla="+- 0 -607 -1163"/>
                            <a:gd name="T79" fmla="*/ -607 h 567"/>
                            <a:gd name="T80" fmla="+- 0 10410 10261"/>
                            <a:gd name="T81" fmla="*/ T80 w 603"/>
                            <a:gd name="T82" fmla="+- 0 -635 -1163"/>
                            <a:gd name="T83" fmla="*/ -635 h 567"/>
                            <a:gd name="T84" fmla="+- 0 10349 10261"/>
                            <a:gd name="T85" fmla="*/ T84 w 603"/>
                            <a:gd name="T86" fmla="+- 0 -679 -1163"/>
                            <a:gd name="T87" fmla="*/ -679 h 567"/>
                            <a:gd name="T88" fmla="+- 0 10302 10261"/>
                            <a:gd name="T89" fmla="*/ T88 w 603"/>
                            <a:gd name="T90" fmla="+- 0 -737 -1163"/>
                            <a:gd name="T91" fmla="*/ -737 h 567"/>
                            <a:gd name="T92" fmla="+- 0 10272 10261"/>
                            <a:gd name="T93" fmla="*/ T92 w 603"/>
                            <a:gd name="T94" fmla="+- 0 -805 -1163"/>
                            <a:gd name="T95" fmla="*/ -805 h 567"/>
                            <a:gd name="T96" fmla="+- 0 10261 10261"/>
                            <a:gd name="T97" fmla="*/ T96 w 603"/>
                            <a:gd name="T98" fmla="+- 0 -880 -1163"/>
                            <a:gd name="T99" fmla="*/ -88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8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6"/>
                              </a:lnTo>
                              <a:lnTo>
                                <a:pt x="301" y="567"/>
                              </a:lnTo>
                              <a:lnTo>
                                <a:pt x="221" y="556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8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D84CF9" id="Freeform 6" o:spid="_x0000_s1026" style="position:absolute;margin-left:513pt;margin-top:-58.15pt;width:30.15pt;height:28.35pt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" path="m,283l11,208,41,140,88,83,149,38,221,10,301,r81,10l454,38r61,45l562,140r30,68l603,283r-11,75l562,426r-47,58l454,528r-72,28l301,567,221,556,149,528,88,484,41,426,11,358,,283xe" filled="f">
                <v:path arrowok="t" o:connecttype="custom" o:connectlocs="0,-558800;6985,-606425;26035,-649605;55880,-685800;94615,-714375;140335,-732155;191135,-738505;242570,-732155;288290,-714375;327025,-685800;356870,-649605;375920,-606425;382905,-558800;375920,-511175;356870,-467995;327025,-431165;288290,-403225;242570,-385445;191135,-378460;140335,-385445;94615,-403225;55880,-431165;26035,-467995;6985,-511175;0,-558800" o:connectangles="0,0,0,0,0,0,0,0,0,0,0,0,0,0,0,0,0,0,0,0,0,0,0,0,0"/>
                <w10:wrap anchorx="page"/>
              </v:shape>
            </w:pict>
          </mc:Fallback>
        </mc:AlternateContent>
      </w:r>
      <w:r w:rsidR="00EF3798">
        <w:t>Composizione</w:t>
      </w:r>
      <w:r w:rsidR="00EF3798">
        <w:rPr>
          <w:spacing w:val="-4"/>
        </w:rPr>
        <w:t xml:space="preserve"> </w:t>
      </w:r>
      <w:r w:rsidR="00EF3798">
        <w:t>del</w:t>
      </w:r>
      <w:r w:rsidR="00EF3798">
        <w:rPr>
          <w:spacing w:val="-3"/>
        </w:rPr>
        <w:t xml:space="preserve"> </w:t>
      </w:r>
      <w:r w:rsidR="00EF3798">
        <w:t>GLO</w:t>
      </w:r>
      <w:r w:rsidR="00EF3798">
        <w:rPr>
          <w:spacing w:val="-2"/>
        </w:rPr>
        <w:t xml:space="preserve"> </w:t>
      </w:r>
      <w:r w:rsidR="00EF3798">
        <w:t>-</w:t>
      </w:r>
      <w:r w:rsidR="00EF3798">
        <w:rPr>
          <w:spacing w:val="-2"/>
        </w:rPr>
        <w:t xml:space="preserve"> </w:t>
      </w:r>
      <w:r w:rsidR="00EF3798">
        <w:t>Gruppo</w:t>
      </w:r>
      <w:r w:rsidR="00EF3798">
        <w:rPr>
          <w:spacing w:val="-2"/>
        </w:rPr>
        <w:t xml:space="preserve"> </w:t>
      </w:r>
      <w:r w:rsidR="00EF3798">
        <w:t>di</w:t>
      </w:r>
      <w:r w:rsidR="00EF3798">
        <w:rPr>
          <w:spacing w:val="-3"/>
        </w:rPr>
        <w:t xml:space="preserve"> </w:t>
      </w:r>
      <w:r w:rsidR="00EF3798">
        <w:t>Lavoro</w:t>
      </w:r>
      <w:r w:rsidR="00EF3798">
        <w:rPr>
          <w:spacing w:val="-3"/>
        </w:rPr>
        <w:t xml:space="preserve"> </w:t>
      </w:r>
      <w:r w:rsidR="00EF3798">
        <w:t>Operativo per</w:t>
      </w:r>
      <w:r w:rsidR="00EF3798">
        <w:rPr>
          <w:spacing w:val="-1"/>
        </w:rPr>
        <w:t xml:space="preserve"> </w:t>
      </w:r>
      <w:r w:rsidR="00EF3798">
        <w:t>l’inclusione</w:t>
      </w:r>
    </w:p>
    <w:p w:rsidR="00134D72" w:rsidRDefault="00EF3798">
      <w:pPr>
        <w:spacing w:line="183" w:lineRule="exact"/>
        <w:ind w:left="215"/>
        <w:rPr>
          <w:rFonts w:ascii="Times New Roman"/>
          <w:sz w:val="16"/>
        </w:rPr>
      </w:pPr>
      <w:r>
        <w:br w:type="column"/>
      </w:r>
      <w:r>
        <w:rPr>
          <w:rFonts w:ascii="Times New Roman"/>
          <w:spacing w:val="-1"/>
          <w:sz w:val="10"/>
        </w:rPr>
        <w:t>(1)</w:t>
      </w:r>
      <w:r>
        <w:rPr>
          <w:rFonts w:ascii="Times New Roman"/>
          <w:spacing w:val="-6"/>
          <w:sz w:val="10"/>
        </w:rPr>
        <w:t xml:space="preserve"> </w:t>
      </w:r>
      <w:r>
        <w:rPr>
          <w:rFonts w:ascii="Times New Roman"/>
          <w:spacing w:val="-1"/>
          <w:sz w:val="16"/>
        </w:rPr>
        <w:t>o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suo</w:t>
      </w:r>
      <w:r>
        <w:rPr>
          <w:rFonts w:ascii="Times New Roman"/>
          <w:sz w:val="16"/>
        </w:rPr>
        <w:t xml:space="preserve"> delegato</w:t>
      </w:r>
    </w:p>
    <w:p w:rsidR="00134D72" w:rsidRDefault="00134D72">
      <w:pPr>
        <w:spacing w:line="183" w:lineRule="exact"/>
        <w:rPr>
          <w:rFonts w:ascii="Times New Roman"/>
          <w:sz w:val="16"/>
        </w:rPr>
        <w:sectPr w:rsidR="00134D72">
          <w:type w:val="continuous"/>
          <w:pgSz w:w="11910" w:h="16840"/>
          <w:pgMar w:top="340" w:right="220" w:bottom="980" w:left="560" w:header="720" w:footer="720" w:gutter="0"/>
          <w:cols w:num="2" w:space="720" w:equalWidth="0">
            <w:col w:w="8408" w:space="1098"/>
            <w:col w:w="1624"/>
          </w:cols>
        </w:sectPr>
      </w:pPr>
    </w:p>
    <w:p w:rsidR="00134D72" w:rsidRDefault="00EF3798">
      <w:pPr>
        <w:pStyle w:val="Corpotesto"/>
        <w:rPr>
          <w:rFonts w:ascii="Times New Roman"/>
          <w:sz w:val="4"/>
        </w:rPr>
      </w:pPr>
      <w:r>
        <w:rPr>
          <w:noProof/>
        </w:rPr>
        <w:drawing>
          <wp:anchor distT="0" distB="0" distL="0" distR="0" simplePos="0" relativeHeight="25161779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4D72" w:rsidRDefault="00C7260B">
      <w:pPr>
        <w:pStyle w:val="Corpotesto"/>
        <w:spacing w:line="20" w:lineRule="exact"/>
        <w:ind w:left="186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6746875" cy="6350"/>
                <wp:effectExtent l="0" t="2540" r="0" b="635"/>
                <wp:docPr id="104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6350"/>
                          <a:chOff x="0" y="0"/>
                          <a:chExt cx="10625" cy="10"/>
                        </a:xfrm>
                      </wpg:grpSpPr>
                      <wps:wsp>
                        <wps:cNvPr id="10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2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F1DAB2" id="Group 7" o:spid="_x0000_s1026" style="width:531.25pt;height:.5pt;mso-position-horizontal-relative:char;mso-position-vertical-relative:line" coordsize="1062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">
                <v:rect id="Rectangle 8" o:spid="_x0000_s1027" style="position:absolute;width:1062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134D72" w:rsidRDefault="00134D72">
      <w:pPr>
        <w:pStyle w:val="Corpotesto"/>
        <w:spacing w:before="9"/>
        <w:rPr>
          <w:rFonts w:ascii="Times New Roman"/>
          <w:sz w:val="6"/>
        </w:rPr>
      </w:pPr>
    </w:p>
    <w:p w:rsidR="00134D72" w:rsidRDefault="00EF3798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104/1992 (come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modif. dal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D.Lgs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:rsidR="00134D72" w:rsidRDefault="00134D72">
      <w:pPr>
        <w:pStyle w:val="Corpotesto"/>
        <w:spacing w:before="4"/>
        <w:rPr>
          <w:rFonts w:ascii="Calibri"/>
          <w:sz w:val="14"/>
        </w:rPr>
      </w:pP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9"/>
        <w:gridCol w:w="2835"/>
        <w:gridCol w:w="3404"/>
      </w:tblGrid>
      <w:tr w:rsidR="00134D72">
        <w:trPr>
          <w:trHeight w:val="525"/>
        </w:trPr>
        <w:tc>
          <w:tcPr>
            <w:tcW w:w="3829" w:type="dxa"/>
          </w:tcPr>
          <w:p w:rsidR="00134D72" w:rsidRDefault="00EF3798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:rsidR="00134D72" w:rsidRDefault="00EF3798">
            <w:pPr>
              <w:pStyle w:val="TableParagraph"/>
              <w:spacing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:rsidR="00134D72" w:rsidRDefault="00EF3798">
            <w:pPr>
              <w:pStyle w:val="TableParagraph"/>
              <w:spacing w:line="217" w:lineRule="exact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134D72">
        <w:trPr>
          <w:trHeight w:val="422"/>
        </w:trPr>
        <w:tc>
          <w:tcPr>
            <w:tcW w:w="3829" w:type="dxa"/>
          </w:tcPr>
          <w:p w:rsidR="00134D72" w:rsidRDefault="00EF3798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5" w:type="dxa"/>
          </w:tcPr>
          <w:p w:rsidR="00134D72" w:rsidRDefault="00134D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134D72" w:rsidRDefault="00134D72">
            <w:pPr>
              <w:pStyle w:val="TableParagraph"/>
              <w:rPr>
                <w:rFonts w:ascii="Times New Roman"/>
              </w:rPr>
            </w:pPr>
          </w:p>
        </w:tc>
      </w:tr>
      <w:tr w:rsidR="00134D72">
        <w:trPr>
          <w:trHeight w:val="422"/>
        </w:trPr>
        <w:tc>
          <w:tcPr>
            <w:tcW w:w="3829" w:type="dxa"/>
          </w:tcPr>
          <w:p w:rsidR="00134D72" w:rsidRDefault="00EF3798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835" w:type="dxa"/>
          </w:tcPr>
          <w:p w:rsidR="00134D72" w:rsidRDefault="00134D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134D72" w:rsidRDefault="00134D72">
            <w:pPr>
              <w:pStyle w:val="TableParagraph"/>
              <w:rPr>
                <w:rFonts w:ascii="Times New Roman"/>
              </w:rPr>
            </w:pPr>
          </w:p>
        </w:tc>
      </w:tr>
      <w:tr w:rsidR="00134D72">
        <w:trPr>
          <w:trHeight w:val="422"/>
        </w:trPr>
        <w:tc>
          <w:tcPr>
            <w:tcW w:w="3829" w:type="dxa"/>
          </w:tcPr>
          <w:p w:rsidR="00134D72" w:rsidRDefault="00EF3798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 w:rsidR="00134D72" w:rsidRDefault="00134D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134D72" w:rsidRDefault="00134D72">
            <w:pPr>
              <w:pStyle w:val="TableParagraph"/>
              <w:rPr>
                <w:rFonts w:ascii="Times New Roman"/>
              </w:rPr>
            </w:pPr>
          </w:p>
        </w:tc>
      </w:tr>
      <w:tr w:rsidR="00134D72">
        <w:trPr>
          <w:trHeight w:val="422"/>
        </w:trPr>
        <w:tc>
          <w:tcPr>
            <w:tcW w:w="3829" w:type="dxa"/>
          </w:tcPr>
          <w:p w:rsidR="00134D72" w:rsidRDefault="00EF3798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 w:rsidR="00134D72" w:rsidRDefault="00134D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134D72" w:rsidRDefault="00134D72">
            <w:pPr>
              <w:pStyle w:val="TableParagraph"/>
              <w:rPr>
                <w:rFonts w:ascii="Times New Roman"/>
              </w:rPr>
            </w:pPr>
          </w:p>
        </w:tc>
      </w:tr>
      <w:tr w:rsidR="00134D72">
        <w:trPr>
          <w:trHeight w:val="422"/>
        </w:trPr>
        <w:tc>
          <w:tcPr>
            <w:tcW w:w="3829" w:type="dxa"/>
          </w:tcPr>
          <w:p w:rsidR="00134D72" w:rsidRDefault="00EF3798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 w:rsidR="00134D72" w:rsidRDefault="00134D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134D72" w:rsidRDefault="00134D72">
            <w:pPr>
              <w:pStyle w:val="TableParagraph"/>
              <w:rPr>
                <w:rFonts w:ascii="Times New Roman"/>
              </w:rPr>
            </w:pPr>
          </w:p>
        </w:tc>
      </w:tr>
      <w:tr w:rsidR="00134D72">
        <w:trPr>
          <w:trHeight w:val="422"/>
        </w:trPr>
        <w:tc>
          <w:tcPr>
            <w:tcW w:w="3829" w:type="dxa"/>
          </w:tcPr>
          <w:p w:rsidR="00134D72" w:rsidRDefault="00EF3798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 w:rsidR="00134D72" w:rsidRDefault="00134D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134D72" w:rsidRDefault="00134D72">
            <w:pPr>
              <w:pStyle w:val="TableParagraph"/>
              <w:rPr>
                <w:rFonts w:ascii="Times New Roman"/>
              </w:rPr>
            </w:pPr>
          </w:p>
        </w:tc>
      </w:tr>
      <w:tr w:rsidR="00134D72">
        <w:trPr>
          <w:trHeight w:val="422"/>
        </w:trPr>
        <w:tc>
          <w:tcPr>
            <w:tcW w:w="3829" w:type="dxa"/>
          </w:tcPr>
          <w:p w:rsidR="00134D72" w:rsidRDefault="00EF3798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 w:rsidR="00134D72" w:rsidRDefault="00134D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134D72" w:rsidRDefault="00134D72">
            <w:pPr>
              <w:pStyle w:val="TableParagraph"/>
              <w:rPr>
                <w:rFonts w:ascii="Times New Roman"/>
              </w:rPr>
            </w:pPr>
          </w:p>
        </w:tc>
      </w:tr>
      <w:tr w:rsidR="00134D72">
        <w:trPr>
          <w:trHeight w:val="422"/>
        </w:trPr>
        <w:tc>
          <w:tcPr>
            <w:tcW w:w="3829" w:type="dxa"/>
          </w:tcPr>
          <w:p w:rsidR="00134D72" w:rsidRDefault="00EF3798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2835" w:type="dxa"/>
          </w:tcPr>
          <w:p w:rsidR="00134D72" w:rsidRDefault="00134D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134D72" w:rsidRDefault="00134D72">
            <w:pPr>
              <w:pStyle w:val="TableParagraph"/>
              <w:rPr>
                <w:rFonts w:ascii="Times New Roman"/>
              </w:rPr>
            </w:pPr>
          </w:p>
        </w:tc>
      </w:tr>
      <w:tr w:rsidR="00134D72">
        <w:trPr>
          <w:trHeight w:val="422"/>
        </w:trPr>
        <w:tc>
          <w:tcPr>
            <w:tcW w:w="3829" w:type="dxa"/>
          </w:tcPr>
          <w:p w:rsidR="00134D72" w:rsidRDefault="00EF3798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2835" w:type="dxa"/>
          </w:tcPr>
          <w:p w:rsidR="00134D72" w:rsidRDefault="00134D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134D72" w:rsidRDefault="00134D72">
            <w:pPr>
              <w:pStyle w:val="TableParagraph"/>
              <w:rPr>
                <w:rFonts w:ascii="Times New Roman"/>
              </w:rPr>
            </w:pPr>
          </w:p>
        </w:tc>
      </w:tr>
      <w:tr w:rsidR="00134D72">
        <w:trPr>
          <w:trHeight w:val="422"/>
        </w:trPr>
        <w:tc>
          <w:tcPr>
            <w:tcW w:w="3829" w:type="dxa"/>
          </w:tcPr>
          <w:p w:rsidR="00134D72" w:rsidRDefault="00EF3798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2835" w:type="dxa"/>
          </w:tcPr>
          <w:p w:rsidR="00134D72" w:rsidRDefault="00134D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134D72" w:rsidRDefault="00134D72">
            <w:pPr>
              <w:pStyle w:val="TableParagraph"/>
              <w:rPr>
                <w:rFonts w:ascii="Times New Roman"/>
              </w:rPr>
            </w:pPr>
          </w:p>
        </w:tc>
      </w:tr>
      <w:tr w:rsidR="00134D72">
        <w:trPr>
          <w:trHeight w:val="422"/>
        </w:trPr>
        <w:tc>
          <w:tcPr>
            <w:tcW w:w="3829" w:type="dxa"/>
          </w:tcPr>
          <w:p w:rsidR="00134D72" w:rsidRDefault="00EF3798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...</w:t>
            </w:r>
          </w:p>
        </w:tc>
        <w:tc>
          <w:tcPr>
            <w:tcW w:w="2835" w:type="dxa"/>
          </w:tcPr>
          <w:p w:rsidR="00134D72" w:rsidRDefault="00134D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134D72" w:rsidRDefault="00134D72">
            <w:pPr>
              <w:pStyle w:val="TableParagraph"/>
              <w:rPr>
                <w:rFonts w:ascii="Times New Roman"/>
              </w:rPr>
            </w:pPr>
          </w:p>
        </w:tc>
      </w:tr>
      <w:tr w:rsidR="00134D72">
        <w:trPr>
          <w:trHeight w:val="422"/>
        </w:trPr>
        <w:tc>
          <w:tcPr>
            <w:tcW w:w="3829" w:type="dxa"/>
          </w:tcPr>
          <w:p w:rsidR="00134D72" w:rsidRDefault="00134D72">
            <w:pPr>
              <w:pStyle w:val="TableParagraph"/>
              <w:spacing w:line="240" w:lineRule="exact"/>
              <w:ind w:left="393"/>
              <w:rPr>
                <w:sz w:val="20"/>
              </w:rPr>
            </w:pPr>
          </w:p>
        </w:tc>
        <w:tc>
          <w:tcPr>
            <w:tcW w:w="2835" w:type="dxa"/>
          </w:tcPr>
          <w:p w:rsidR="00134D72" w:rsidRDefault="00134D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134D72" w:rsidRDefault="00134D72">
            <w:pPr>
              <w:pStyle w:val="TableParagraph"/>
              <w:rPr>
                <w:rFonts w:ascii="Times New Roman"/>
              </w:rPr>
            </w:pPr>
          </w:p>
        </w:tc>
      </w:tr>
      <w:tr w:rsidR="00134D72">
        <w:trPr>
          <w:trHeight w:val="422"/>
        </w:trPr>
        <w:tc>
          <w:tcPr>
            <w:tcW w:w="3829" w:type="dxa"/>
          </w:tcPr>
          <w:p w:rsidR="00134D72" w:rsidRDefault="00134D72">
            <w:pPr>
              <w:pStyle w:val="TableParagraph"/>
              <w:spacing w:line="240" w:lineRule="exact"/>
              <w:ind w:left="393"/>
              <w:rPr>
                <w:sz w:val="20"/>
              </w:rPr>
            </w:pPr>
          </w:p>
        </w:tc>
        <w:tc>
          <w:tcPr>
            <w:tcW w:w="2835" w:type="dxa"/>
          </w:tcPr>
          <w:p w:rsidR="00134D72" w:rsidRDefault="00134D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134D72" w:rsidRDefault="00134D72">
            <w:pPr>
              <w:pStyle w:val="TableParagraph"/>
              <w:rPr>
                <w:rFonts w:ascii="Times New Roman"/>
              </w:rPr>
            </w:pPr>
          </w:p>
        </w:tc>
      </w:tr>
      <w:tr w:rsidR="00134D72">
        <w:trPr>
          <w:trHeight w:val="422"/>
        </w:trPr>
        <w:tc>
          <w:tcPr>
            <w:tcW w:w="3829" w:type="dxa"/>
          </w:tcPr>
          <w:p w:rsidR="00134D72" w:rsidRDefault="00134D72">
            <w:pPr>
              <w:pStyle w:val="TableParagraph"/>
              <w:spacing w:line="240" w:lineRule="exact"/>
              <w:ind w:left="393"/>
              <w:rPr>
                <w:sz w:val="20"/>
              </w:rPr>
            </w:pPr>
          </w:p>
        </w:tc>
        <w:tc>
          <w:tcPr>
            <w:tcW w:w="2835" w:type="dxa"/>
          </w:tcPr>
          <w:p w:rsidR="00134D72" w:rsidRDefault="00134D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134D72" w:rsidRDefault="00134D72">
            <w:pPr>
              <w:pStyle w:val="TableParagraph"/>
              <w:rPr>
                <w:rFonts w:ascii="Times New Roman"/>
              </w:rPr>
            </w:pPr>
          </w:p>
        </w:tc>
      </w:tr>
      <w:tr w:rsidR="00134D72">
        <w:trPr>
          <w:trHeight w:val="422"/>
        </w:trPr>
        <w:tc>
          <w:tcPr>
            <w:tcW w:w="3829" w:type="dxa"/>
          </w:tcPr>
          <w:p w:rsidR="00134D72" w:rsidRDefault="00134D72">
            <w:pPr>
              <w:pStyle w:val="TableParagraph"/>
              <w:spacing w:line="240" w:lineRule="exact"/>
              <w:ind w:left="393"/>
              <w:rPr>
                <w:sz w:val="20"/>
              </w:rPr>
            </w:pPr>
          </w:p>
        </w:tc>
        <w:tc>
          <w:tcPr>
            <w:tcW w:w="2835" w:type="dxa"/>
          </w:tcPr>
          <w:p w:rsidR="00134D72" w:rsidRDefault="00134D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134D72" w:rsidRDefault="00134D72">
            <w:pPr>
              <w:pStyle w:val="TableParagraph"/>
              <w:rPr>
                <w:rFonts w:ascii="Times New Roman"/>
              </w:rPr>
            </w:pPr>
          </w:p>
        </w:tc>
      </w:tr>
      <w:tr w:rsidR="00134D72">
        <w:trPr>
          <w:trHeight w:val="422"/>
        </w:trPr>
        <w:tc>
          <w:tcPr>
            <w:tcW w:w="3829" w:type="dxa"/>
          </w:tcPr>
          <w:p w:rsidR="00134D72" w:rsidRDefault="00134D72">
            <w:pPr>
              <w:pStyle w:val="TableParagraph"/>
              <w:spacing w:line="240" w:lineRule="exact"/>
              <w:ind w:left="393"/>
              <w:rPr>
                <w:sz w:val="20"/>
              </w:rPr>
            </w:pPr>
          </w:p>
        </w:tc>
        <w:tc>
          <w:tcPr>
            <w:tcW w:w="2835" w:type="dxa"/>
          </w:tcPr>
          <w:p w:rsidR="00134D72" w:rsidRDefault="00134D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134D72" w:rsidRDefault="00134D72">
            <w:pPr>
              <w:pStyle w:val="TableParagraph"/>
              <w:rPr>
                <w:rFonts w:ascii="Times New Roman"/>
              </w:rPr>
            </w:pPr>
          </w:p>
        </w:tc>
      </w:tr>
      <w:tr w:rsidR="00134D72">
        <w:trPr>
          <w:trHeight w:val="422"/>
        </w:trPr>
        <w:tc>
          <w:tcPr>
            <w:tcW w:w="3829" w:type="dxa"/>
          </w:tcPr>
          <w:p w:rsidR="00134D72" w:rsidRDefault="00134D72">
            <w:pPr>
              <w:pStyle w:val="TableParagraph"/>
              <w:spacing w:line="240" w:lineRule="exact"/>
              <w:ind w:left="393"/>
              <w:rPr>
                <w:sz w:val="20"/>
              </w:rPr>
            </w:pPr>
          </w:p>
        </w:tc>
        <w:tc>
          <w:tcPr>
            <w:tcW w:w="2835" w:type="dxa"/>
          </w:tcPr>
          <w:p w:rsidR="00134D72" w:rsidRDefault="00134D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134D72" w:rsidRDefault="00134D72">
            <w:pPr>
              <w:pStyle w:val="TableParagraph"/>
              <w:rPr>
                <w:rFonts w:ascii="Times New Roman"/>
              </w:rPr>
            </w:pPr>
          </w:p>
        </w:tc>
      </w:tr>
      <w:tr w:rsidR="00134D72">
        <w:trPr>
          <w:trHeight w:val="422"/>
        </w:trPr>
        <w:tc>
          <w:tcPr>
            <w:tcW w:w="3829" w:type="dxa"/>
          </w:tcPr>
          <w:p w:rsidR="00134D72" w:rsidRDefault="00134D72">
            <w:pPr>
              <w:pStyle w:val="TableParagraph"/>
              <w:spacing w:line="240" w:lineRule="exact"/>
              <w:ind w:left="393"/>
              <w:rPr>
                <w:sz w:val="20"/>
              </w:rPr>
            </w:pPr>
          </w:p>
        </w:tc>
        <w:tc>
          <w:tcPr>
            <w:tcW w:w="2835" w:type="dxa"/>
          </w:tcPr>
          <w:p w:rsidR="00134D72" w:rsidRDefault="00134D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134D72" w:rsidRDefault="00134D72">
            <w:pPr>
              <w:pStyle w:val="TableParagraph"/>
              <w:rPr>
                <w:rFonts w:ascii="Times New Roman"/>
              </w:rPr>
            </w:pPr>
          </w:p>
        </w:tc>
      </w:tr>
      <w:tr w:rsidR="00134D72">
        <w:trPr>
          <w:trHeight w:val="422"/>
        </w:trPr>
        <w:tc>
          <w:tcPr>
            <w:tcW w:w="3829" w:type="dxa"/>
          </w:tcPr>
          <w:p w:rsidR="00134D72" w:rsidRDefault="00134D72">
            <w:pPr>
              <w:pStyle w:val="TableParagraph"/>
              <w:spacing w:line="240" w:lineRule="exact"/>
              <w:ind w:left="393"/>
              <w:rPr>
                <w:sz w:val="20"/>
              </w:rPr>
            </w:pPr>
          </w:p>
        </w:tc>
        <w:tc>
          <w:tcPr>
            <w:tcW w:w="2835" w:type="dxa"/>
          </w:tcPr>
          <w:p w:rsidR="00134D72" w:rsidRDefault="00134D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134D72" w:rsidRDefault="00134D72">
            <w:pPr>
              <w:pStyle w:val="TableParagraph"/>
              <w:rPr>
                <w:rFonts w:ascii="Times New Roman"/>
              </w:rPr>
            </w:pPr>
          </w:p>
        </w:tc>
      </w:tr>
      <w:tr w:rsidR="00134D72">
        <w:trPr>
          <w:trHeight w:val="422"/>
        </w:trPr>
        <w:tc>
          <w:tcPr>
            <w:tcW w:w="3829" w:type="dxa"/>
          </w:tcPr>
          <w:p w:rsidR="00134D72" w:rsidRDefault="00134D72">
            <w:pPr>
              <w:pStyle w:val="TableParagraph"/>
              <w:spacing w:line="240" w:lineRule="exact"/>
              <w:ind w:left="393"/>
              <w:rPr>
                <w:sz w:val="20"/>
              </w:rPr>
            </w:pPr>
          </w:p>
        </w:tc>
        <w:tc>
          <w:tcPr>
            <w:tcW w:w="2835" w:type="dxa"/>
          </w:tcPr>
          <w:p w:rsidR="00134D72" w:rsidRDefault="00134D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134D72" w:rsidRDefault="00134D72">
            <w:pPr>
              <w:pStyle w:val="TableParagraph"/>
              <w:rPr>
                <w:rFonts w:ascii="Times New Roman"/>
              </w:rPr>
            </w:pPr>
          </w:p>
        </w:tc>
      </w:tr>
      <w:tr w:rsidR="00134D72">
        <w:trPr>
          <w:trHeight w:val="422"/>
        </w:trPr>
        <w:tc>
          <w:tcPr>
            <w:tcW w:w="3829" w:type="dxa"/>
          </w:tcPr>
          <w:p w:rsidR="00134D72" w:rsidRDefault="00134D72">
            <w:pPr>
              <w:pStyle w:val="TableParagraph"/>
              <w:spacing w:line="240" w:lineRule="exact"/>
              <w:ind w:left="393"/>
              <w:rPr>
                <w:sz w:val="20"/>
              </w:rPr>
            </w:pPr>
          </w:p>
        </w:tc>
        <w:tc>
          <w:tcPr>
            <w:tcW w:w="2835" w:type="dxa"/>
          </w:tcPr>
          <w:p w:rsidR="00134D72" w:rsidRDefault="00134D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134D72" w:rsidRDefault="00134D72">
            <w:pPr>
              <w:pStyle w:val="TableParagraph"/>
              <w:rPr>
                <w:rFonts w:ascii="Times New Roman"/>
              </w:rPr>
            </w:pPr>
          </w:p>
        </w:tc>
      </w:tr>
    </w:tbl>
    <w:p w:rsidR="00134D72" w:rsidRDefault="00134D72">
      <w:pPr>
        <w:rPr>
          <w:rFonts w:ascii="Times New Roman"/>
        </w:rPr>
        <w:sectPr w:rsidR="00134D72">
          <w:type w:val="continuous"/>
          <w:pgSz w:w="11910" w:h="16840"/>
          <w:pgMar w:top="340" w:right="220" w:bottom="980" w:left="560" w:header="720" w:footer="720" w:gutter="0"/>
          <w:cols w:space="720"/>
        </w:sectPr>
      </w:pPr>
    </w:p>
    <w:p w:rsidR="00134D72" w:rsidRDefault="00EF3798">
      <w:pPr>
        <w:pStyle w:val="Corpotesto"/>
        <w:rPr>
          <w:rFonts w:ascii="Calibri"/>
        </w:rPr>
      </w:pPr>
      <w:r>
        <w:rPr>
          <w:noProof/>
        </w:rPr>
        <w:lastRenderedPageBreak/>
        <w:drawing>
          <wp:anchor distT="0" distB="0" distL="0" distR="0" simplePos="0" relativeHeight="25161881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4D72" w:rsidRDefault="00EF3798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2835"/>
        <w:gridCol w:w="3260"/>
        <w:gridCol w:w="3121"/>
      </w:tblGrid>
      <w:tr w:rsidR="00134D72">
        <w:trPr>
          <w:trHeight w:val="629"/>
        </w:trPr>
        <w:tc>
          <w:tcPr>
            <w:tcW w:w="994" w:type="dxa"/>
          </w:tcPr>
          <w:p w:rsidR="00134D72" w:rsidRDefault="00EF3798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:rsidR="00134D72" w:rsidRDefault="00EF3798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:rsidR="00134D72" w:rsidRDefault="00EF3798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:rsidR="00134D72" w:rsidRDefault="00EF3798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:rsidR="00134D72" w:rsidRDefault="00EF3798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134D72">
        <w:trPr>
          <w:trHeight w:val="419"/>
        </w:trPr>
        <w:tc>
          <w:tcPr>
            <w:tcW w:w="994" w:type="dxa"/>
          </w:tcPr>
          <w:p w:rsidR="00134D72" w:rsidRDefault="00134D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134D72" w:rsidRDefault="00134D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134D72" w:rsidRDefault="00134D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134D72" w:rsidRDefault="00134D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4D72">
        <w:trPr>
          <w:trHeight w:val="422"/>
        </w:trPr>
        <w:tc>
          <w:tcPr>
            <w:tcW w:w="994" w:type="dxa"/>
          </w:tcPr>
          <w:p w:rsidR="00134D72" w:rsidRDefault="00134D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134D72" w:rsidRDefault="00134D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134D72" w:rsidRDefault="00134D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134D72" w:rsidRDefault="00134D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34D72" w:rsidRDefault="00134D72">
      <w:pPr>
        <w:pStyle w:val="Corpotesto"/>
        <w:rPr>
          <w:b/>
          <w:sz w:val="24"/>
        </w:rPr>
      </w:pPr>
    </w:p>
    <w:p w:rsidR="00134D72" w:rsidRDefault="00EF3798">
      <w:pPr>
        <w:pStyle w:val="Titolo1"/>
        <w:numPr>
          <w:ilvl w:val="0"/>
          <w:numId w:val="1"/>
        </w:numPr>
        <w:tabs>
          <w:tab w:val="left" w:pos="446"/>
        </w:tabs>
        <w:spacing w:before="183"/>
        <w:ind w:hanging="299"/>
        <w:jc w:val="left"/>
      </w:pPr>
      <w:r>
        <w:t>Quadro</w:t>
      </w:r>
      <w:r>
        <w:rPr>
          <w:spacing w:val="-2"/>
        </w:rPr>
        <w:t xml:space="preserve"> </w:t>
      </w:r>
      <w:r>
        <w:t>informativo</w:t>
      </w:r>
    </w:p>
    <w:p w:rsidR="00134D72" w:rsidRDefault="00C7260B">
      <w:pPr>
        <w:pStyle w:val="Corpotesto"/>
        <w:spacing w:before="11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119380</wp:posOffset>
                </wp:positionV>
                <wp:extent cx="6483350" cy="1361440"/>
                <wp:effectExtent l="0" t="0" r="0" b="0"/>
                <wp:wrapTopAndBottom/>
                <wp:docPr id="10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361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34D72" w:rsidRDefault="00EF3798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descrizione dell’alunno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dell’alunna</w:t>
                            </w:r>
                          </w:p>
                          <w:p w:rsidR="00134D72" w:rsidRDefault="00EF3798">
                            <w:pPr>
                              <w:spacing w:before="175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GLO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</w:t>
                            </w:r>
                          </w:p>
                          <w:p w:rsidR="00134D72" w:rsidRDefault="00EF3798">
                            <w:pPr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134D72" w:rsidRDefault="00EF3798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  <w:p w:rsidR="00134D72" w:rsidRDefault="00EF3798">
                            <w:pPr>
                              <w:spacing w:before="18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55.2pt;margin-top:9.4pt;width:510.5pt;height:107.2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" filled="f" strokeweight=".48pt">
                <v:textbox inset="0,0,0,0">
                  <w:txbxContent>
                    <w:p w:rsidR="00134D72" w:rsidRDefault="00EF3798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familiare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descrizione dell’alunno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dell’alunna</w:t>
                      </w:r>
                    </w:p>
                    <w:p w:rsidR="00134D72" w:rsidRDefault="00EF3798">
                      <w:pPr>
                        <w:spacing w:before="175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esercenti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responsabilità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genitoriale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ovvero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altri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componenti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GLO</w:t>
                      </w:r>
                      <w:r>
                        <w:rPr>
                          <w:rFonts w:ascii="Calibri" w:hAnsi="Calibri"/>
                        </w:rPr>
                        <w:t>……………………………………</w:t>
                      </w:r>
                    </w:p>
                    <w:p w:rsidR="00134D72" w:rsidRDefault="00EF3798">
                      <w:pPr>
                        <w:spacing w:before="18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134D72" w:rsidRDefault="00EF3798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  <w:p w:rsidR="00134D72" w:rsidRDefault="00EF3798">
                      <w:pPr>
                        <w:spacing w:before="18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34D72" w:rsidRDefault="00134D72">
      <w:pPr>
        <w:pStyle w:val="Corpotesto"/>
        <w:spacing w:before="1"/>
        <w:rPr>
          <w:b/>
          <w:sz w:val="13"/>
        </w:rPr>
      </w:pPr>
    </w:p>
    <w:p w:rsidR="00134D72" w:rsidRDefault="00C7260B">
      <w:pPr>
        <w:pStyle w:val="Paragrafoelenco"/>
        <w:numPr>
          <w:ilvl w:val="0"/>
          <w:numId w:val="1"/>
        </w:numPr>
        <w:tabs>
          <w:tab w:val="left" w:pos="513"/>
        </w:tabs>
        <w:ind w:left="512"/>
        <w:jc w:val="left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5715"/>
                <wp:effectExtent l="0" t="0" r="0" b="0"/>
                <wp:wrapTopAndBottom/>
                <wp:docPr id="10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2E7D93" id="Rectangle 10" o:spid="_x0000_s1026" style="position:absolute;margin-left:37.3pt;margin-top:21.8pt;width:531.2pt;height:.4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 w:rsidR="00EF3798">
        <w:rPr>
          <w:b/>
          <w:sz w:val="24"/>
        </w:rPr>
        <w:t>Elementi</w:t>
      </w:r>
      <w:r w:rsidR="00EF3798">
        <w:rPr>
          <w:b/>
          <w:spacing w:val="-6"/>
          <w:sz w:val="24"/>
        </w:rPr>
        <w:t xml:space="preserve"> </w:t>
      </w:r>
      <w:r w:rsidR="00EF3798">
        <w:rPr>
          <w:b/>
          <w:sz w:val="24"/>
        </w:rPr>
        <w:t>generali</w:t>
      </w:r>
      <w:r w:rsidR="00EF3798">
        <w:rPr>
          <w:b/>
          <w:spacing w:val="-3"/>
          <w:sz w:val="24"/>
        </w:rPr>
        <w:t xml:space="preserve"> </w:t>
      </w:r>
      <w:r w:rsidR="00EF3798">
        <w:rPr>
          <w:b/>
          <w:sz w:val="24"/>
        </w:rPr>
        <w:t>desunti</w:t>
      </w:r>
      <w:r w:rsidR="00EF3798">
        <w:rPr>
          <w:b/>
          <w:spacing w:val="-5"/>
          <w:sz w:val="24"/>
        </w:rPr>
        <w:t xml:space="preserve"> </w:t>
      </w:r>
      <w:r w:rsidR="00EF3798">
        <w:rPr>
          <w:b/>
          <w:sz w:val="24"/>
        </w:rPr>
        <w:t>dal</w:t>
      </w:r>
      <w:r w:rsidR="00EF3798">
        <w:rPr>
          <w:b/>
          <w:spacing w:val="-4"/>
          <w:sz w:val="24"/>
        </w:rPr>
        <w:t xml:space="preserve"> </w:t>
      </w:r>
      <w:r w:rsidR="00EF3798">
        <w:rPr>
          <w:b/>
          <w:sz w:val="24"/>
        </w:rPr>
        <w:t>Profilo</w:t>
      </w:r>
      <w:r w:rsidR="00EF3798">
        <w:rPr>
          <w:b/>
          <w:spacing w:val="-3"/>
          <w:sz w:val="24"/>
        </w:rPr>
        <w:t xml:space="preserve"> </w:t>
      </w:r>
      <w:r w:rsidR="00EF3798">
        <w:rPr>
          <w:b/>
          <w:sz w:val="24"/>
        </w:rPr>
        <w:t>di</w:t>
      </w:r>
      <w:r w:rsidR="00EF3798">
        <w:rPr>
          <w:b/>
          <w:spacing w:val="-5"/>
          <w:sz w:val="24"/>
        </w:rPr>
        <w:t xml:space="preserve"> </w:t>
      </w:r>
      <w:r w:rsidR="00EF3798">
        <w:rPr>
          <w:b/>
          <w:sz w:val="24"/>
        </w:rPr>
        <w:t>Funzionamento</w:t>
      </w:r>
    </w:p>
    <w:p w:rsidR="00134D72" w:rsidRDefault="00134D72">
      <w:pPr>
        <w:pStyle w:val="Corpotesto"/>
        <w:spacing w:before="4"/>
        <w:rPr>
          <w:b/>
          <w:sz w:val="6"/>
        </w:rPr>
      </w:pPr>
    </w:p>
    <w:p w:rsidR="00134D72" w:rsidRDefault="00C7260B">
      <w:pPr>
        <w:pStyle w:val="Titolo1"/>
        <w:spacing w:before="52"/>
        <w:ind w:left="147" w:firstLine="0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298450</wp:posOffset>
                </wp:positionV>
                <wp:extent cx="6483350" cy="858520"/>
                <wp:effectExtent l="0" t="0" r="0" b="0"/>
                <wp:wrapTopAndBottom/>
                <wp:docPr id="10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585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34D72" w:rsidRDefault="00EF3798">
                            <w:pPr>
                              <w:spacing w:before="1"/>
                              <w:ind w:left="139" w:right="491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Sintetica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descrizione,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considerando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particolare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dimensioni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sulle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quali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va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previsto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l'intervento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che</w:t>
                            </w:r>
                            <w:r>
                              <w:rPr>
                                <w:rFonts w:ascii="Calibri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andranno</w:t>
                            </w:r>
                            <w:r>
                              <w:rPr>
                                <w:rFonts w:ascii="Calibri"/>
                                <w:i/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quindi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analizzate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nel presente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PEI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left:0;text-align:left;margin-left:55.2pt;margin-top:23.5pt;width:510.5pt;height:67.6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" filled="f" strokeweight=".48pt">
                <v:textbox inset="0,0,0,0">
                  <w:txbxContent>
                    <w:p w:rsidR="00134D72" w:rsidRDefault="00EF3798">
                      <w:pPr>
                        <w:spacing w:before="1"/>
                        <w:ind w:left="139" w:right="491"/>
                        <w:rPr>
                          <w:rFonts w:ascii="Calibri"/>
                          <w:i/>
                          <w:sz w:val="20"/>
                        </w:rPr>
                      </w:pPr>
                      <w:r>
                        <w:rPr>
                          <w:rFonts w:ascii="Calibri"/>
                          <w:i/>
                          <w:sz w:val="20"/>
                        </w:rPr>
                        <w:t>Sintetica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descrizione,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considerando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in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particolare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dimensioni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sulle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quali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va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previsto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l'intervento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che</w:t>
                      </w:r>
                      <w:r>
                        <w:rPr>
                          <w:rFonts w:ascii="Calibri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andranno</w:t>
                      </w:r>
                      <w:r>
                        <w:rPr>
                          <w:rFonts w:ascii="Calibri"/>
                          <w:i/>
                          <w:spacing w:val="-4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quindi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analizzate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nel presente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PEI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751205</wp:posOffset>
                </wp:positionV>
                <wp:extent cx="6316980" cy="0"/>
                <wp:effectExtent l="0" t="0" r="0" b="0"/>
                <wp:wrapNone/>
                <wp:docPr id="100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698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6DCD62" id="Line 12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59.15pt" to="558.1pt,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RMFAIAACsEAAAOAAAAZHJzL2Uyb0RvYy54bWysU02P2yAQvVfqf0DcE3+smy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" strokeweight=".228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906145</wp:posOffset>
                </wp:positionV>
                <wp:extent cx="6316980" cy="0"/>
                <wp:effectExtent l="0" t="0" r="0" b="0"/>
                <wp:wrapNone/>
                <wp:docPr id="99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698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98A89E" id="Line 13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71.35pt" to="558.1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UKmFAIAACoEAAAOAAAAZHJzL2Uyb0RvYy54bWysU02P2jAQvVfqf7B8h3xAKU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" strokeweight=".228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1061720</wp:posOffset>
                </wp:positionV>
                <wp:extent cx="6322060" cy="1270"/>
                <wp:effectExtent l="0" t="0" r="0" b="0"/>
                <wp:wrapNone/>
                <wp:docPr id="98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2060" cy="1270"/>
                        </a:xfrm>
                        <a:custGeom>
                          <a:avLst/>
                          <a:gdLst>
                            <a:gd name="T0" fmla="+- 0 1214 1214"/>
                            <a:gd name="T1" fmla="*/ T0 w 9956"/>
                            <a:gd name="T2" fmla="+- 0 6785 1214"/>
                            <a:gd name="T3" fmla="*/ T2 w 9956"/>
                            <a:gd name="T4" fmla="+- 0 6793 1214"/>
                            <a:gd name="T5" fmla="*/ T4 w 9956"/>
                            <a:gd name="T6" fmla="+- 0 11170 1214"/>
                            <a:gd name="T7" fmla="*/ T6 w 99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56">
                              <a:moveTo>
                                <a:pt x="0" y="0"/>
                              </a:moveTo>
                              <a:lnTo>
                                <a:pt x="5571" y="0"/>
                              </a:lnTo>
                              <a:moveTo>
                                <a:pt x="5579" y="0"/>
                              </a:moveTo>
                              <a:lnTo>
                                <a:pt x="9956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22916" id="AutoShape 14" o:spid="_x0000_s1026" style="position:absolute;margin-left:60.7pt;margin-top:83.6pt;width:497.8pt;height:.1pt;z-index: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" path="m,l5571,t8,l9956,e" filled="f" strokeweight=".22839mm">
                <v:path arrowok="t" o:connecttype="custom" o:connectlocs="0,0;3537585,0;3542665,0;6322060,0" o:connectangles="0,0,0,0"/>
                <w10:wrap anchorx="page"/>
              </v:shape>
            </w:pict>
          </mc:Fallback>
        </mc:AlternateContent>
      </w:r>
      <w:r w:rsidR="00EF3798">
        <w:rPr>
          <w:rFonts w:ascii="Calibri"/>
        </w:rPr>
        <w:t>o,</w:t>
      </w:r>
      <w:r w:rsidR="00EF3798">
        <w:rPr>
          <w:rFonts w:ascii="Calibri"/>
          <w:spacing w:val="-2"/>
        </w:rPr>
        <w:t xml:space="preserve"> </w:t>
      </w:r>
      <w:r w:rsidR="00EF3798">
        <w:rPr>
          <w:rFonts w:ascii="Calibri"/>
        </w:rPr>
        <w:t>se</w:t>
      </w:r>
      <w:r w:rsidR="00EF3798">
        <w:rPr>
          <w:rFonts w:ascii="Calibri"/>
          <w:spacing w:val="-4"/>
        </w:rPr>
        <w:t xml:space="preserve"> </w:t>
      </w:r>
      <w:r w:rsidR="00EF3798">
        <w:rPr>
          <w:rFonts w:ascii="Calibri"/>
        </w:rPr>
        <w:t>non</w:t>
      </w:r>
      <w:r w:rsidR="00EF3798">
        <w:rPr>
          <w:rFonts w:ascii="Calibri"/>
          <w:spacing w:val="-4"/>
        </w:rPr>
        <w:t xml:space="preserve"> </w:t>
      </w:r>
      <w:r w:rsidR="00EF3798">
        <w:rPr>
          <w:rFonts w:ascii="Calibri"/>
        </w:rPr>
        <w:t>disponibile, dalla</w:t>
      </w:r>
      <w:r w:rsidR="00EF3798">
        <w:rPr>
          <w:rFonts w:ascii="Calibri"/>
          <w:spacing w:val="-4"/>
        </w:rPr>
        <w:t xml:space="preserve"> </w:t>
      </w:r>
      <w:r w:rsidR="00EF3798">
        <w:rPr>
          <w:rFonts w:ascii="Calibri"/>
        </w:rPr>
        <w:t>Diagnosi</w:t>
      </w:r>
      <w:r w:rsidR="00EF3798">
        <w:rPr>
          <w:rFonts w:ascii="Calibri"/>
          <w:spacing w:val="1"/>
        </w:rPr>
        <w:t xml:space="preserve"> </w:t>
      </w:r>
      <w:r w:rsidR="00EF3798">
        <w:rPr>
          <w:rFonts w:ascii="Calibri"/>
        </w:rPr>
        <w:t>Funzionale</w:t>
      </w:r>
      <w:r w:rsidR="00EF3798">
        <w:rPr>
          <w:rFonts w:ascii="Calibri"/>
          <w:spacing w:val="-1"/>
        </w:rPr>
        <w:t xml:space="preserve"> </w:t>
      </w:r>
      <w:r w:rsidR="00EF3798">
        <w:rPr>
          <w:rFonts w:ascii="Calibri"/>
        </w:rPr>
        <w:t>e</w:t>
      </w:r>
      <w:r w:rsidR="00EF3798">
        <w:rPr>
          <w:rFonts w:ascii="Calibri"/>
          <w:spacing w:val="-6"/>
        </w:rPr>
        <w:t xml:space="preserve"> </w:t>
      </w:r>
      <w:r w:rsidR="00EF3798">
        <w:rPr>
          <w:rFonts w:ascii="Calibri"/>
        </w:rPr>
        <w:t>dal</w:t>
      </w:r>
      <w:r w:rsidR="00EF3798">
        <w:rPr>
          <w:rFonts w:ascii="Calibri"/>
          <w:spacing w:val="-2"/>
        </w:rPr>
        <w:t xml:space="preserve"> </w:t>
      </w:r>
      <w:r w:rsidR="00EF3798">
        <w:rPr>
          <w:rFonts w:ascii="Calibri"/>
        </w:rPr>
        <w:t>Profilo</w:t>
      </w:r>
      <w:r w:rsidR="00EF3798">
        <w:rPr>
          <w:rFonts w:ascii="Calibri"/>
          <w:spacing w:val="-5"/>
        </w:rPr>
        <w:t xml:space="preserve"> </w:t>
      </w:r>
      <w:r w:rsidR="00EF3798">
        <w:rPr>
          <w:rFonts w:ascii="Calibri"/>
        </w:rPr>
        <w:t>dinamico</w:t>
      </w:r>
      <w:r w:rsidR="00EF3798">
        <w:rPr>
          <w:rFonts w:ascii="Calibri"/>
          <w:spacing w:val="1"/>
        </w:rPr>
        <w:t xml:space="preserve"> </w:t>
      </w:r>
      <w:r w:rsidR="00EF3798">
        <w:rPr>
          <w:rFonts w:ascii="Calibri"/>
        </w:rPr>
        <w:t>funzionale</w:t>
      </w:r>
      <w:r w:rsidR="00EF3798">
        <w:rPr>
          <w:rFonts w:ascii="Calibri"/>
          <w:spacing w:val="-2"/>
        </w:rPr>
        <w:t xml:space="preserve"> </w:t>
      </w:r>
      <w:r w:rsidR="00EF3798">
        <w:rPr>
          <w:rFonts w:ascii="Calibri"/>
        </w:rPr>
        <w:t>(ove</w:t>
      </w:r>
      <w:r w:rsidR="00EF3798">
        <w:rPr>
          <w:rFonts w:ascii="Calibri"/>
          <w:spacing w:val="-3"/>
        </w:rPr>
        <w:t xml:space="preserve"> </w:t>
      </w:r>
      <w:r w:rsidR="00EF3798">
        <w:rPr>
          <w:rFonts w:ascii="Calibri"/>
        </w:rPr>
        <w:t>compilato)</w:t>
      </w:r>
    </w:p>
    <w:p w:rsidR="00134D72" w:rsidRDefault="00134D72">
      <w:pPr>
        <w:pStyle w:val="Corpotesto"/>
        <w:rPr>
          <w:rFonts w:ascii="Calibri"/>
          <w:b/>
        </w:rPr>
      </w:pPr>
    </w:p>
    <w:p w:rsidR="00134D72" w:rsidRDefault="00134D72">
      <w:pPr>
        <w:pStyle w:val="Corpotesto"/>
        <w:spacing w:before="6"/>
        <w:rPr>
          <w:rFonts w:ascii="Calibri"/>
          <w:b/>
          <w:sz w:val="17"/>
        </w:rPr>
      </w:pP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9"/>
      </w:tblGrid>
      <w:tr w:rsidR="00134D72">
        <w:trPr>
          <w:trHeight w:val="974"/>
        </w:trPr>
        <w:tc>
          <w:tcPr>
            <w:tcW w:w="10209" w:type="dxa"/>
          </w:tcPr>
          <w:p w:rsidR="00134D72" w:rsidRDefault="00EF3798">
            <w:pPr>
              <w:pStyle w:val="TableParagraph"/>
              <w:spacing w:before="121"/>
              <w:ind w:left="144" w:right="131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(o,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 xml:space="preserve">Profilo Dinamico Funzionale) sono individuate le dimensioni rispetto alle quali è necessario definire nel PEI </w:t>
            </w:r>
            <w:r>
              <w:rPr>
                <w:rFonts w:ascii="Calibri" w:hAnsi="Calibri"/>
                <w:i/>
                <w:sz w:val="20"/>
              </w:rPr>
              <w:t>specifici</w:t>
            </w:r>
            <w:r>
              <w:rPr>
                <w:rFonts w:ascii="Calibri" w:hAnsi="Calibri"/>
                <w:i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interventi.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Le sezioni del PEI non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coinvolte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vengono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omesse.</w:t>
            </w:r>
          </w:p>
        </w:tc>
      </w:tr>
      <w:tr w:rsidR="00134D72">
        <w:trPr>
          <w:trHeight w:val="1314"/>
        </w:trPr>
        <w:tc>
          <w:tcPr>
            <w:tcW w:w="10209" w:type="dxa"/>
          </w:tcPr>
          <w:p w:rsidR="00134D72" w:rsidRDefault="00EF3798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134D72" w:rsidRDefault="00EF3798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134D72" w:rsidRDefault="00EF3798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134D72" w:rsidRDefault="00EF3798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spacing w:before="1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</w:tc>
      </w:tr>
    </w:tbl>
    <w:p w:rsidR="00134D72" w:rsidRDefault="00134D72">
      <w:pPr>
        <w:rPr>
          <w:rFonts w:ascii="Calibri" w:hAnsi="Calibri"/>
        </w:rPr>
        <w:sectPr w:rsidR="00134D72">
          <w:pgSz w:w="11910" w:h="16840"/>
          <w:pgMar w:top="1120" w:right="220" w:bottom="1060" w:left="560" w:header="0" w:footer="788" w:gutter="0"/>
          <w:cols w:space="720"/>
        </w:sectPr>
      </w:pPr>
    </w:p>
    <w:p w:rsidR="00134D72" w:rsidRDefault="00C7260B">
      <w:pPr>
        <w:pStyle w:val="Paragrafoelenco"/>
        <w:numPr>
          <w:ilvl w:val="0"/>
          <w:numId w:val="1"/>
        </w:numPr>
        <w:tabs>
          <w:tab w:val="left" w:pos="513"/>
        </w:tabs>
        <w:spacing w:before="76"/>
        <w:ind w:left="512"/>
        <w:jc w:val="lef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259715</wp:posOffset>
                </wp:positionV>
                <wp:extent cx="6746240" cy="5715"/>
                <wp:effectExtent l="0" t="0" r="0" b="0"/>
                <wp:wrapTopAndBottom/>
                <wp:docPr id="9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DD719C" id="Rectangle 15" o:spid="_x0000_s1026" style="position:absolute;margin-left:37.3pt;margin-top:20.45pt;width:531.2pt;height:.45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369570</wp:posOffset>
                </wp:positionV>
                <wp:extent cx="6483350" cy="1469390"/>
                <wp:effectExtent l="0" t="0" r="0" b="0"/>
                <wp:wrapTopAndBottom/>
                <wp:docPr id="9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4693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34D72" w:rsidRDefault="00EF3798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68"/>
                                <w:tab w:val="left" w:pos="9776"/>
                              </w:tabs>
                              <w:spacing w:line="230" w:lineRule="auto"/>
                              <w:ind w:right="378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 xml:space="preserve">Sintesi dei contenuti del Progetto Individuale e sue modalità di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coordinamento e interazione con il presente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PEI,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tenendo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delle considerazioni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della</w:t>
                            </w:r>
                            <w:r>
                              <w:rPr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famiglia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 è stato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già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4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u w:val="single"/>
                              </w:rPr>
                              <w:tab/>
                            </w:r>
                          </w:p>
                          <w:p w:rsidR="00134D72" w:rsidRDefault="00134D72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:rsidR="00134D72" w:rsidRDefault="00134D72">
                            <w:pPr>
                              <w:pStyle w:val="Corpotesto"/>
                              <w:spacing w:before="11"/>
                              <w:rPr>
                                <w:sz w:val="25"/>
                              </w:rPr>
                            </w:pPr>
                          </w:p>
                          <w:p w:rsidR="00134D72" w:rsidRDefault="00EF3798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73"/>
                              </w:tabs>
                              <w:spacing w:line="230" w:lineRule="auto"/>
                              <w:ind w:right="397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 xml:space="preserve">Indicazioni da considerare nella redazione del Progetto individuale di cui all’articolo 14 Legge n.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328/00 (se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richiesto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e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deve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ancora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essere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redatto)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9" type="#_x0000_t202" style="position:absolute;left:0;text-align:left;margin-left:55.2pt;margin-top:29.1pt;width:510.5pt;height:115.7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" filled="f" strokeweight=".48pt">
                <v:textbox inset="0,0,0,0">
                  <w:txbxContent>
                    <w:p w:rsidR="00134D72" w:rsidRDefault="00EF3798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68"/>
                          <w:tab w:val="left" w:pos="9776"/>
                        </w:tabs>
                        <w:spacing w:line="230" w:lineRule="auto"/>
                        <w:ind w:right="378" w:firstLine="0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 xml:space="preserve">Sintesi dei contenuti del Progetto Individuale e sue modalità di </w:t>
                      </w:r>
                      <w:r>
                        <w:rPr>
                          <w:w w:val="95"/>
                          <w:sz w:val="21"/>
                        </w:rPr>
                        <w:t>coordinamento e interazione con il presente</w:t>
                      </w:r>
                      <w:r>
                        <w:rPr>
                          <w:spacing w:val="-6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PEI,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tenendo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delle considerazioni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della</w:t>
                      </w:r>
                      <w:r>
                        <w:rPr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famiglia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(se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 è stato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già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redatto)</w:t>
                      </w:r>
                      <w:r>
                        <w:rPr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w w:val="94"/>
                          <w:sz w:val="21"/>
                          <w:u w:val="single"/>
                        </w:rPr>
                        <w:t xml:space="preserve"> </w:t>
                      </w:r>
                      <w:r>
                        <w:rPr>
                          <w:sz w:val="21"/>
                          <w:u w:val="single"/>
                        </w:rPr>
                        <w:tab/>
                      </w:r>
                    </w:p>
                    <w:p w:rsidR="00134D72" w:rsidRDefault="00134D72">
                      <w:pPr>
                        <w:pStyle w:val="Corpotesto"/>
                        <w:rPr>
                          <w:sz w:val="24"/>
                        </w:rPr>
                      </w:pPr>
                    </w:p>
                    <w:p w:rsidR="00134D72" w:rsidRDefault="00134D72">
                      <w:pPr>
                        <w:pStyle w:val="Corpotesto"/>
                        <w:spacing w:before="11"/>
                        <w:rPr>
                          <w:sz w:val="25"/>
                        </w:rPr>
                      </w:pPr>
                    </w:p>
                    <w:p w:rsidR="00134D72" w:rsidRDefault="00EF3798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73"/>
                        </w:tabs>
                        <w:spacing w:line="230" w:lineRule="auto"/>
                        <w:ind w:right="397" w:firstLine="0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 xml:space="preserve">Indicazioni da considerare nella redazione del Progetto individuale di cui all’articolo 14 Legge n. </w:t>
                      </w:r>
                      <w:r>
                        <w:rPr>
                          <w:w w:val="95"/>
                          <w:sz w:val="21"/>
                        </w:rPr>
                        <w:t>328/00 (se</w:t>
                      </w:r>
                      <w:r>
                        <w:rPr>
                          <w:spacing w:val="-6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il</w:t>
                      </w:r>
                      <w:r>
                        <w:rPr>
                          <w:spacing w:val="-9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Progetto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individuale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è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stato</w:t>
                      </w:r>
                      <w:r>
                        <w:rPr>
                          <w:spacing w:val="-9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richiesto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e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deve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ancora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essere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redatto)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821690</wp:posOffset>
                </wp:positionV>
                <wp:extent cx="6163310" cy="0"/>
                <wp:effectExtent l="0" t="0" r="0" b="0"/>
                <wp:wrapNone/>
                <wp:docPr id="95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331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44A69A" id="Line 17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64.7pt" to="547.7pt,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" strokeweight=".2213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973455</wp:posOffset>
                </wp:positionV>
                <wp:extent cx="6190615" cy="0"/>
                <wp:effectExtent l="0" t="0" r="0" b="0"/>
                <wp:wrapNone/>
                <wp:docPr id="9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0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AC4080" id="Line 18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76.65pt" to="549.85pt,7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XBfFAIAACoEAAAOAAAAZHJzL2Uyb0RvYy54bWysU02P2yAQvVfqf0DcE3/Umy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" strokeweight=".22839mm">
                <w10:wrap anchorx="page"/>
              </v:line>
            </w:pict>
          </mc:Fallback>
        </mc:AlternateContent>
      </w:r>
      <w:r w:rsidR="00EF3798">
        <w:rPr>
          <w:noProof/>
        </w:rPr>
        <w:drawing>
          <wp:anchor distT="0" distB="0" distL="0" distR="0" simplePos="0" relativeHeight="25161984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3798">
        <w:rPr>
          <w:b/>
          <w:sz w:val="24"/>
        </w:rPr>
        <w:t>Raccordo</w:t>
      </w:r>
      <w:r w:rsidR="00EF3798">
        <w:rPr>
          <w:b/>
          <w:spacing w:val="-5"/>
          <w:sz w:val="24"/>
        </w:rPr>
        <w:t xml:space="preserve"> </w:t>
      </w:r>
      <w:r w:rsidR="00EF3798">
        <w:rPr>
          <w:b/>
          <w:sz w:val="24"/>
        </w:rPr>
        <w:t>con</w:t>
      </w:r>
      <w:r w:rsidR="00EF3798">
        <w:rPr>
          <w:b/>
          <w:spacing w:val="-4"/>
          <w:sz w:val="24"/>
        </w:rPr>
        <w:t xml:space="preserve"> </w:t>
      </w:r>
      <w:r w:rsidR="00EF3798">
        <w:rPr>
          <w:b/>
          <w:sz w:val="24"/>
        </w:rPr>
        <w:t>il</w:t>
      </w:r>
      <w:r w:rsidR="00EF3798">
        <w:rPr>
          <w:b/>
          <w:spacing w:val="-5"/>
          <w:sz w:val="24"/>
        </w:rPr>
        <w:t xml:space="preserve"> </w:t>
      </w:r>
      <w:r w:rsidR="00EF3798">
        <w:rPr>
          <w:b/>
          <w:sz w:val="24"/>
        </w:rPr>
        <w:t>Progetto</w:t>
      </w:r>
      <w:r w:rsidR="00EF3798">
        <w:rPr>
          <w:b/>
          <w:spacing w:val="-4"/>
          <w:sz w:val="24"/>
        </w:rPr>
        <w:t xml:space="preserve"> </w:t>
      </w:r>
      <w:r w:rsidR="00EF3798">
        <w:rPr>
          <w:b/>
          <w:sz w:val="24"/>
        </w:rPr>
        <w:t xml:space="preserve">Individuale </w:t>
      </w:r>
      <w:r w:rsidR="00EF3798">
        <w:rPr>
          <w:sz w:val="20"/>
        </w:rPr>
        <w:t>di</w:t>
      </w:r>
      <w:r w:rsidR="00EF3798">
        <w:rPr>
          <w:spacing w:val="-4"/>
          <w:sz w:val="20"/>
        </w:rPr>
        <w:t xml:space="preserve"> </w:t>
      </w:r>
      <w:r w:rsidR="00EF3798">
        <w:rPr>
          <w:sz w:val="20"/>
        </w:rPr>
        <w:t>cui</w:t>
      </w:r>
      <w:r w:rsidR="00EF3798">
        <w:rPr>
          <w:spacing w:val="-3"/>
          <w:sz w:val="20"/>
        </w:rPr>
        <w:t xml:space="preserve"> </w:t>
      </w:r>
      <w:r w:rsidR="00EF3798">
        <w:rPr>
          <w:sz w:val="20"/>
        </w:rPr>
        <w:t>all’art.</w:t>
      </w:r>
      <w:r w:rsidR="00EF3798">
        <w:rPr>
          <w:spacing w:val="-4"/>
          <w:sz w:val="20"/>
        </w:rPr>
        <w:t xml:space="preserve"> </w:t>
      </w:r>
      <w:r w:rsidR="00EF3798">
        <w:rPr>
          <w:sz w:val="20"/>
        </w:rPr>
        <w:t>14</w:t>
      </w:r>
      <w:r w:rsidR="00EF3798">
        <w:rPr>
          <w:spacing w:val="-2"/>
          <w:sz w:val="20"/>
        </w:rPr>
        <w:t xml:space="preserve"> </w:t>
      </w:r>
      <w:r w:rsidR="00EF3798">
        <w:rPr>
          <w:sz w:val="20"/>
        </w:rPr>
        <w:t>della</w:t>
      </w:r>
      <w:r w:rsidR="00EF3798">
        <w:rPr>
          <w:spacing w:val="-3"/>
          <w:sz w:val="20"/>
        </w:rPr>
        <w:t xml:space="preserve"> </w:t>
      </w:r>
      <w:r w:rsidR="00EF3798">
        <w:rPr>
          <w:sz w:val="20"/>
        </w:rPr>
        <w:t>Legge 328/2000</w:t>
      </w:r>
    </w:p>
    <w:p w:rsidR="00134D72" w:rsidRDefault="00134D72">
      <w:pPr>
        <w:pStyle w:val="Corpotesto"/>
        <w:spacing w:before="5"/>
        <w:rPr>
          <w:sz w:val="7"/>
        </w:rPr>
      </w:pPr>
    </w:p>
    <w:p w:rsidR="00134D72" w:rsidRDefault="00134D72">
      <w:pPr>
        <w:pStyle w:val="Corpotesto"/>
        <w:spacing w:before="1"/>
        <w:rPr>
          <w:sz w:val="19"/>
        </w:rPr>
      </w:pPr>
    </w:p>
    <w:p w:rsidR="00134D72" w:rsidRDefault="00C7260B">
      <w:pPr>
        <w:pStyle w:val="Titolo1"/>
        <w:numPr>
          <w:ilvl w:val="0"/>
          <w:numId w:val="1"/>
        </w:numPr>
        <w:tabs>
          <w:tab w:val="left" w:pos="513"/>
        </w:tabs>
        <w:ind w:left="512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-494030</wp:posOffset>
                </wp:positionV>
                <wp:extent cx="6196330" cy="1270"/>
                <wp:effectExtent l="0" t="0" r="0" b="0"/>
                <wp:wrapNone/>
                <wp:docPr id="9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6330" cy="1270"/>
                        </a:xfrm>
                        <a:custGeom>
                          <a:avLst/>
                          <a:gdLst>
                            <a:gd name="T0" fmla="+- 0 1248 1248"/>
                            <a:gd name="T1" fmla="*/ T0 w 9758"/>
                            <a:gd name="T2" fmla="+- 0 8212 1248"/>
                            <a:gd name="T3" fmla="*/ T2 w 9758"/>
                            <a:gd name="T4" fmla="+- 0 8221 1248"/>
                            <a:gd name="T5" fmla="*/ T4 w 9758"/>
                            <a:gd name="T6" fmla="+- 0 11006 1248"/>
                            <a:gd name="T7" fmla="*/ T6 w 97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58">
                              <a:moveTo>
                                <a:pt x="0" y="0"/>
                              </a:moveTo>
                              <a:lnTo>
                                <a:pt x="6964" y="0"/>
                              </a:lnTo>
                              <a:moveTo>
                                <a:pt x="6973" y="0"/>
                              </a:moveTo>
                              <a:lnTo>
                                <a:pt x="9758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F41FE" id="AutoShape 19" o:spid="_x0000_s1026" style="position:absolute;margin-left:62.4pt;margin-top:-38.9pt;width:487.9pt;height:.1pt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" path="m,l6964,t9,l9758,e" filled="f" strokeweight=".22839mm">
                <v:path arrowok="t" o:connecttype="custom" o:connectlocs="0,0;4422140,0;4427855,0;6196330,0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-338455</wp:posOffset>
                </wp:positionV>
                <wp:extent cx="6190615" cy="0"/>
                <wp:effectExtent l="0" t="0" r="0" b="0"/>
                <wp:wrapNone/>
                <wp:docPr id="92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0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CE7A90" id="Line 20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-26.65pt" to="549.85pt,-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" strokeweight=".22839mm">
                <w10:wrap anchorx="page"/>
              </v:line>
            </w:pict>
          </mc:Fallback>
        </mc:AlternateContent>
      </w:r>
      <w:r w:rsidR="00EF3798">
        <w:t>Osservazioni</w:t>
      </w:r>
      <w:r w:rsidR="00EF3798">
        <w:rPr>
          <w:spacing w:val="-3"/>
        </w:rPr>
        <w:t xml:space="preserve"> </w:t>
      </w:r>
      <w:r w:rsidR="00EF3798">
        <w:t>sull’alunno/a</w:t>
      </w:r>
      <w:r w:rsidR="00EF3798">
        <w:rPr>
          <w:spacing w:val="-2"/>
        </w:rPr>
        <w:t xml:space="preserve"> </w:t>
      </w:r>
      <w:r w:rsidR="00EF3798">
        <w:t>per</w:t>
      </w:r>
      <w:r w:rsidR="00EF3798">
        <w:rPr>
          <w:spacing w:val="-4"/>
        </w:rPr>
        <w:t xml:space="preserve"> </w:t>
      </w:r>
      <w:r w:rsidR="00EF3798">
        <w:t>progettare</w:t>
      </w:r>
      <w:r w:rsidR="00EF3798">
        <w:rPr>
          <w:spacing w:val="-4"/>
        </w:rPr>
        <w:t xml:space="preserve"> </w:t>
      </w:r>
      <w:r w:rsidR="00EF3798">
        <w:t>gli</w:t>
      </w:r>
      <w:r w:rsidR="00EF3798">
        <w:rPr>
          <w:spacing w:val="-4"/>
        </w:rPr>
        <w:t xml:space="preserve"> </w:t>
      </w:r>
      <w:r w:rsidR="00EF3798">
        <w:t>interventi</w:t>
      </w:r>
      <w:r w:rsidR="00EF3798">
        <w:rPr>
          <w:spacing w:val="-3"/>
        </w:rPr>
        <w:t xml:space="preserve"> </w:t>
      </w:r>
      <w:r w:rsidR="00EF3798">
        <w:t>di sostegno</w:t>
      </w:r>
      <w:r w:rsidR="00EF3798">
        <w:rPr>
          <w:spacing w:val="-3"/>
        </w:rPr>
        <w:t xml:space="preserve"> </w:t>
      </w:r>
      <w:r w:rsidR="00EF3798">
        <w:t>didattico</w:t>
      </w:r>
    </w:p>
    <w:p w:rsidR="00134D72" w:rsidRDefault="00C7260B">
      <w:pPr>
        <w:spacing w:before="23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158750</wp:posOffset>
                </wp:positionV>
                <wp:extent cx="6746240" cy="5715"/>
                <wp:effectExtent l="0" t="0" r="0" b="0"/>
                <wp:wrapTopAndBottom/>
                <wp:docPr id="9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5079DD" id="Rectangle 21" o:spid="_x0000_s1026" style="position:absolute;margin-left:37.3pt;margin-top:12.5pt;width:531.2pt;height:.45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  <w:r w:rsidR="00EF3798">
        <w:rPr>
          <w:b/>
          <w:sz w:val="16"/>
        </w:rPr>
        <w:t>Punti</w:t>
      </w:r>
      <w:r w:rsidR="00EF3798">
        <w:rPr>
          <w:b/>
          <w:spacing w:val="-4"/>
          <w:sz w:val="16"/>
        </w:rPr>
        <w:t xml:space="preserve"> </w:t>
      </w:r>
      <w:r w:rsidR="00EF3798">
        <w:rPr>
          <w:b/>
          <w:sz w:val="16"/>
        </w:rPr>
        <w:t>di</w:t>
      </w:r>
      <w:r w:rsidR="00EF3798">
        <w:rPr>
          <w:b/>
          <w:spacing w:val="-3"/>
          <w:sz w:val="16"/>
        </w:rPr>
        <w:t xml:space="preserve"> </w:t>
      </w:r>
      <w:r w:rsidR="00EF3798">
        <w:rPr>
          <w:b/>
          <w:sz w:val="16"/>
        </w:rPr>
        <w:t>forza</w:t>
      </w:r>
      <w:r w:rsidR="00EF3798">
        <w:rPr>
          <w:b/>
          <w:spacing w:val="-4"/>
          <w:sz w:val="16"/>
        </w:rPr>
        <w:t xml:space="preserve"> </w:t>
      </w:r>
      <w:r w:rsidR="00EF3798">
        <w:rPr>
          <w:b/>
          <w:sz w:val="16"/>
        </w:rPr>
        <w:t>sui</w:t>
      </w:r>
      <w:r w:rsidR="00EF3798">
        <w:rPr>
          <w:b/>
          <w:spacing w:val="-1"/>
          <w:sz w:val="16"/>
        </w:rPr>
        <w:t xml:space="preserve"> </w:t>
      </w:r>
      <w:r w:rsidR="00EF3798">
        <w:rPr>
          <w:b/>
          <w:sz w:val="16"/>
        </w:rPr>
        <w:t>quali</w:t>
      </w:r>
      <w:r w:rsidR="00EF3798">
        <w:rPr>
          <w:b/>
          <w:spacing w:val="-2"/>
          <w:sz w:val="16"/>
        </w:rPr>
        <w:t xml:space="preserve"> </w:t>
      </w:r>
      <w:r w:rsidR="00EF3798">
        <w:rPr>
          <w:b/>
          <w:sz w:val="16"/>
        </w:rPr>
        <w:t>costruire</w:t>
      </w:r>
      <w:r w:rsidR="00EF3798">
        <w:rPr>
          <w:b/>
          <w:spacing w:val="-1"/>
          <w:sz w:val="16"/>
        </w:rPr>
        <w:t xml:space="preserve"> </w:t>
      </w:r>
      <w:r w:rsidR="00EF3798">
        <w:rPr>
          <w:b/>
          <w:sz w:val="16"/>
        </w:rPr>
        <w:t>gli</w:t>
      </w:r>
      <w:r w:rsidR="00EF3798">
        <w:rPr>
          <w:b/>
          <w:spacing w:val="-2"/>
          <w:sz w:val="16"/>
        </w:rPr>
        <w:t xml:space="preserve"> </w:t>
      </w:r>
      <w:r w:rsidR="00EF3798">
        <w:rPr>
          <w:b/>
          <w:sz w:val="16"/>
        </w:rPr>
        <w:t>interventi</w:t>
      </w:r>
      <w:r w:rsidR="00EF3798">
        <w:rPr>
          <w:b/>
          <w:spacing w:val="-2"/>
          <w:sz w:val="16"/>
        </w:rPr>
        <w:t xml:space="preserve"> </w:t>
      </w:r>
      <w:r w:rsidR="00EF3798">
        <w:rPr>
          <w:b/>
          <w:sz w:val="16"/>
        </w:rPr>
        <w:t>educativi</w:t>
      </w:r>
      <w:r w:rsidR="00EF3798">
        <w:rPr>
          <w:b/>
          <w:spacing w:val="-4"/>
          <w:sz w:val="16"/>
        </w:rPr>
        <w:t xml:space="preserve"> </w:t>
      </w:r>
      <w:r w:rsidR="00EF3798">
        <w:rPr>
          <w:b/>
          <w:sz w:val="16"/>
        </w:rPr>
        <w:t>e</w:t>
      </w:r>
      <w:r w:rsidR="00EF3798">
        <w:rPr>
          <w:b/>
          <w:spacing w:val="-3"/>
          <w:sz w:val="16"/>
        </w:rPr>
        <w:t xml:space="preserve"> </w:t>
      </w:r>
      <w:r w:rsidR="00EF3798">
        <w:rPr>
          <w:b/>
          <w:sz w:val="16"/>
        </w:rPr>
        <w:t>didattici</w:t>
      </w:r>
    </w:p>
    <w:p w:rsidR="00134D72" w:rsidRDefault="00134D72">
      <w:pPr>
        <w:pStyle w:val="Corpotesto"/>
        <w:spacing w:before="6"/>
        <w:rPr>
          <w:b/>
          <w:sz w:val="7"/>
        </w:rPr>
      </w:pP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9"/>
      </w:tblGrid>
      <w:tr w:rsidR="00134D72">
        <w:trPr>
          <w:trHeight w:val="1082"/>
        </w:trPr>
        <w:tc>
          <w:tcPr>
            <w:tcW w:w="10209" w:type="dxa"/>
          </w:tcPr>
          <w:p w:rsidR="00134D72" w:rsidRDefault="00134D72">
            <w:pPr>
              <w:pStyle w:val="TableParagraph"/>
              <w:spacing w:before="9"/>
              <w:rPr>
                <w:b/>
                <w:sz w:val="19"/>
              </w:rPr>
            </w:pPr>
          </w:p>
          <w:p w:rsidR="00134D72" w:rsidRDefault="00EF3798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134D72">
        <w:trPr>
          <w:trHeight w:val="961"/>
        </w:trPr>
        <w:tc>
          <w:tcPr>
            <w:tcW w:w="10209" w:type="dxa"/>
          </w:tcPr>
          <w:p w:rsidR="00134D72" w:rsidRDefault="00EF3798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 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134D72">
        <w:trPr>
          <w:trHeight w:val="959"/>
        </w:trPr>
        <w:tc>
          <w:tcPr>
            <w:tcW w:w="10209" w:type="dxa"/>
          </w:tcPr>
          <w:p w:rsidR="00134D72" w:rsidRDefault="00EF3798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134D72">
        <w:trPr>
          <w:trHeight w:val="822"/>
        </w:trPr>
        <w:tc>
          <w:tcPr>
            <w:tcW w:w="10209" w:type="dxa"/>
          </w:tcPr>
          <w:p w:rsidR="00134D72" w:rsidRDefault="00EF3798"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:rsidR="00134D72" w:rsidRDefault="00EF3798">
      <w:pPr>
        <w:tabs>
          <w:tab w:val="left" w:pos="5812"/>
          <w:tab w:val="left" w:pos="7938"/>
        </w:tabs>
        <w:spacing w:before="121" w:after="17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134D72" w:rsidRDefault="00C7260B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>
                <wp:extent cx="6489065" cy="611505"/>
                <wp:effectExtent l="2540" t="5715" r="0" b="1905"/>
                <wp:docPr id="88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611505"/>
                          <a:chOff x="0" y="0"/>
                          <a:chExt cx="10219" cy="963"/>
                        </a:xfrm>
                      </wpg:grpSpPr>
                      <wps:wsp>
                        <wps:cNvPr id="89" name="AutoShape 23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963"/>
                          </a:xfrm>
                          <a:custGeom>
                            <a:avLst/>
                            <a:gdLst>
                              <a:gd name="T0" fmla="+- 0 2278 10"/>
                              <a:gd name="T1" fmla="*/ T0 w 10210"/>
                              <a:gd name="T2" fmla="*/ 0 h 963"/>
                              <a:gd name="T3" fmla="+- 0 2268 10"/>
                              <a:gd name="T4" fmla="*/ T3 w 10210"/>
                              <a:gd name="T5" fmla="*/ 0 h 963"/>
                              <a:gd name="T6" fmla="+- 0 10 10"/>
                              <a:gd name="T7" fmla="*/ T6 w 10210"/>
                              <a:gd name="T8" fmla="*/ 0 h 963"/>
                              <a:gd name="T9" fmla="+- 0 10 10"/>
                              <a:gd name="T10" fmla="*/ T9 w 10210"/>
                              <a:gd name="T11" fmla="*/ 10 h 963"/>
                              <a:gd name="T12" fmla="+- 0 2268 10"/>
                              <a:gd name="T13" fmla="*/ T12 w 10210"/>
                              <a:gd name="T14" fmla="*/ 10 h 963"/>
                              <a:gd name="T15" fmla="+- 0 2268 10"/>
                              <a:gd name="T16" fmla="*/ T15 w 10210"/>
                              <a:gd name="T17" fmla="*/ 953 h 963"/>
                              <a:gd name="T18" fmla="+- 0 10 10"/>
                              <a:gd name="T19" fmla="*/ T18 w 10210"/>
                              <a:gd name="T20" fmla="*/ 953 h 963"/>
                              <a:gd name="T21" fmla="+- 0 10 10"/>
                              <a:gd name="T22" fmla="*/ T21 w 10210"/>
                              <a:gd name="T23" fmla="*/ 963 h 963"/>
                              <a:gd name="T24" fmla="+- 0 2268 10"/>
                              <a:gd name="T25" fmla="*/ T24 w 10210"/>
                              <a:gd name="T26" fmla="*/ 963 h 963"/>
                              <a:gd name="T27" fmla="+- 0 2278 10"/>
                              <a:gd name="T28" fmla="*/ T27 w 10210"/>
                              <a:gd name="T29" fmla="*/ 963 h 963"/>
                              <a:gd name="T30" fmla="+- 0 2278 10"/>
                              <a:gd name="T31" fmla="*/ T30 w 10210"/>
                              <a:gd name="T32" fmla="*/ 953 h 963"/>
                              <a:gd name="T33" fmla="+- 0 2278 10"/>
                              <a:gd name="T34" fmla="*/ T33 w 10210"/>
                              <a:gd name="T35" fmla="*/ 10 h 963"/>
                              <a:gd name="T36" fmla="+- 0 2278 10"/>
                              <a:gd name="T37" fmla="*/ T36 w 10210"/>
                              <a:gd name="T38" fmla="*/ 10 h 963"/>
                              <a:gd name="T39" fmla="+- 0 2278 10"/>
                              <a:gd name="T40" fmla="*/ T39 w 10210"/>
                              <a:gd name="T41" fmla="*/ 0 h 963"/>
                              <a:gd name="T42" fmla="+- 0 10209 10"/>
                              <a:gd name="T43" fmla="*/ T42 w 10210"/>
                              <a:gd name="T44" fmla="*/ 953 h 963"/>
                              <a:gd name="T45" fmla="+- 0 2278 10"/>
                              <a:gd name="T46" fmla="*/ T45 w 10210"/>
                              <a:gd name="T47" fmla="*/ 953 h 963"/>
                              <a:gd name="T48" fmla="+- 0 2278 10"/>
                              <a:gd name="T49" fmla="*/ T48 w 10210"/>
                              <a:gd name="T50" fmla="*/ 963 h 963"/>
                              <a:gd name="T51" fmla="+- 0 10209 10"/>
                              <a:gd name="T52" fmla="*/ T51 w 10210"/>
                              <a:gd name="T53" fmla="*/ 963 h 963"/>
                              <a:gd name="T54" fmla="+- 0 10209 10"/>
                              <a:gd name="T55" fmla="*/ T54 w 10210"/>
                              <a:gd name="T56" fmla="*/ 953 h 963"/>
                              <a:gd name="T57" fmla="+- 0 10209 10"/>
                              <a:gd name="T58" fmla="*/ T57 w 10210"/>
                              <a:gd name="T59" fmla="*/ 0 h 963"/>
                              <a:gd name="T60" fmla="+- 0 2278 10"/>
                              <a:gd name="T61" fmla="*/ T60 w 10210"/>
                              <a:gd name="T62" fmla="*/ 0 h 963"/>
                              <a:gd name="T63" fmla="+- 0 2278 10"/>
                              <a:gd name="T64" fmla="*/ T63 w 10210"/>
                              <a:gd name="T65" fmla="*/ 10 h 963"/>
                              <a:gd name="T66" fmla="+- 0 10209 10"/>
                              <a:gd name="T67" fmla="*/ T66 w 10210"/>
                              <a:gd name="T68" fmla="*/ 10 h 963"/>
                              <a:gd name="T69" fmla="+- 0 10209 10"/>
                              <a:gd name="T70" fmla="*/ T69 w 10210"/>
                              <a:gd name="T71" fmla="*/ 0 h 963"/>
                              <a:gd name="T72" fmla="+- 0 10219 10"/>
                              <a:gd name="T73" fmla="*/ T72 w 10210"/>
                              <a:gd name="T74" fmla="*/ 0 h 963"/>
                              <a:gd name="T75" fmla="+- 0 10209 10"/>
                              <a:gd name="T76" fmla="*/ T75 w 10210"/>
                              <a:gd name="T77" fmla="*/ 0 h 963"/>
                              <a:gd name="T78" fmla="+- 0 10209 10"/>
                              <a:gd name="T79" fmla="*/ T78 w 10210"/>
                              <a:gd name="T80" fmla="*/ 10 h 963"/>
                              <a:gd name="T81" fmla="+- 0 10209 10"/>
                              <a:gd name="T82" fmla="*/ T81 w 10210"/>
                              <a:gd name="T83" fmla="*/ 10 h 963"/>
                              <a:gd name="T84" fmla="+- 0 10209 10"/>
                              <a:gd name="T85" fmla="*/ T84 w 10210"/>
                              <a:gd name="T86" fmla="*/ 953 h 963"/>
                              <a:gd name="T87" fmla="+- 0 10209 10"/>
                              <a:gd name="T88" fmla="*/ T87 w 10210"/>
                              <a:gd name="T89" fmla="*/ 963 h 963"/>
                              <a:gd name="T90" fmla="+- 0 10219 10"/>
                              <a:gd name="T91" fmla="*/ T90 w 10210"/>
                              <a:gd name="T92" fmla="*/ 963 h 963"/>
                              <a:gd name="T93" fmla="+- 0 10219 10"/>
                              <a:gd name="T94" fmla="*/ T93 w 10210"/>
                              <a:gd name="T95" fmla="*/ 953 h 963"/>
                              <a:gd name="T96" fmla="+- 0 10219 10"/>
                              <a:gd name="T97" fmla="*/ T96 w 10210"/>
                              <a:gd name="T98" fmla="*/ 10 h 963"/>
                              <a:gd name="T99" fmla="+- 0 10219 10"/>
                              <a:gd name="T100" fmla="*/ T99 w 10210"/>
                              <a:gd name="T101" fmla="*/ 10 h 963"/>
                              <a:gd name="T102" fmla="+- 0 10219 10"/>
                              <a:gd name="T103" fmla="*/ T102 w 10210"/>
                              <a:gd name="T104" fmla="*/ 0 h 963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10210" h="963">
                                <a:moveTo>
                                  <a:pt x="2268" y="0"/>
                                </a:moveTo>
                                <a:lnTo>
                                  <a:pt x="22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58" y="10"/>
                                </a:lnTo>
                                <a:lnTo>
                                  <a:pt x="2258" y="953"/>
                                </a:lnTo>
                                <a:lnTo>
                                  <a:pt x="0" y="953"/>
                                </a:lnTo>
                                <a:lnTo>
                                  <a:pt x="0" y="963"/>
                                </a:lnTo>
                                <a:lnTo>
                                  <a:pt x="2258" y="963"/>
                                </a:lnTo>
                                <a:lnTo>
                                  <a:pt x="2268" y="963"/>
                                </a:lnTo>
                                <a:lnTo>
                                  <a:pt x="2268" y="953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0"/>
                                </a:lnTo>
                                <a:close/>
                                <a:moveTo>
                                  <a:pt x="10199" y="953"/>
                                </a:moveTo>
                                <a:lnTo>
                                  <a:pt x="2268" y="953"/>
                                </a:lnTo>
                                <a:lnTo>
                                  <a:pt x="2268" y="963"/>
                                </a:lnTo>
                                <a:lnTo>
                                  <a:pt x="10199" y="963"/>
                                </a:lnTo>
                                <a:lnTo>
                                  <a:pt x="10199" y="953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268" y="0"/>
                                </a:lnTo>
                                <a:lnTo>
                                  <a:pt x="2268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953"/>
                                </a:lnTo>
                                <a:lnTo>
                                  <a:pt x="10199" y="963"/>
                                </a:lnTo>
                                <a:lnTo>
                                  <a:pt x="10209" y="963"/>
                                </a:lnTo>
                                <a:lnTo>
                                  <a:pt x="10209" y="953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95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34D72" w:rsidRDefault="00EF3798">
                              <w:pPr>
                                <w:spacing w:before="4" w:line="256" w:lineRule="auto"/>
                                <w:ind w:left="105" w:right="33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Specificare i punti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oggetto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eventuale</w:t>
                              </w:r>
                              <w:r>
                                <w:rPr>
                                  <w:spacing w:val="-6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" o:spid="_x0000_s1030" style="width:510.95pt;height:48.15pt;mso-position-horizontal-relative:char;mso-position-vertical-relative:line" coordsize="10219,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">
                <v:shape id="AutoShape 23" o:spid="_x0000_s1031" style="position:absolute;left:9;width:10210;height:963;visibility:visible;mso-wrap-style:square;v-text-anchor:top" coordsize="10210,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" path="m2268,r-10,l,,,10r2258,l2258,953,,953r,10l2258,963r10,l2268,953r,-943l2268,xm10199,953r-7931,l2268,963r7931,l10199,953xm10199,l2268,r,10l10199,10r,-10xm10209,r-10,l10199,10r,943l10199,963r10,l10209,953r,-943l10209,xe" fillcolor="black" stroked="f">
                  <v:path arrowok="t" o:connecttype="custom" o:connectlocs="2268,0;2258,0;0,0;0,10;2258,10;2258,953;0,953;0,963;2258,963;2268,963;2268,953;2268,10;2268,10;2268,0;10199,953;2268,953;2268,963;10199,963;10199,953;10199,0;2268,0;2268,10;10199,10;10199,0;10209,0;10199,0;10199,10;10199,10;10199,953;10199,963;10209,963;10209,953;10209,10;10209,10;10209,0" o:connectangles="0,0,0,0,0,0,0,0,0,0,0,0,0,0,0,0,0,0,0,0,0,0,0,0,0,0,0,0,0,0,0,0,0,0,0"/>
                </v:shape>
                <v:shape id="Text Box 24" o:spid="_x0000_s1032" type="#_x0000_t202" style="position:absolute;left:4;top:4;width:2269;height: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" filled="f" strokeweight=".48pt">
                  <v:textbox inset="0,0,0,0">
                    <w:txbxContent>
                      <w:p w:rsidR="00134D72" w:rsidRDefault="00EF3798">
                        <w:pPr>
                          <w:spacing w:before="4" w:line="256" w:lineRule="auto"/>
                          <w:ind w:left="105" w:right="3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Specificare i punti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oggetto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eventuale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34D72" w:rsidRDefault="00134D72">
      <w:pPr>
        <w:pStyle w:val="Corpotesto"/>
        <w:spacing w:before="5"/>
        <w:rPr>
          <w:sz w:val="18"/>
        </w:rPr>
      </w:pPr>
    </w:p>
    <w:p w:rsidR="00134D72" w:rsidRDefault="00C7260B">
      <w:pPr>
        <w:pStyle w:val="Titolo1"/>
        <w:numPr>
          <w:ilvl w:val="0"/>
          <w:numId w:val="1"/>
        </w:numPr>
        <w:tabs>
          <w:tab w:val="left" w:pos="501"/>
        </w:tabs>
        <w:ind w:left="500" w:hanging="286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5715"/>
                <wp:effectExtent l="0" t="0" r="0" b="0"/>
                <wp:wrapTopAndBottom/>
                <wp:docPr id="87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48C506" id="Rectangle 25" o:spid="_x0000_s1026" style="position:absolute;margin-left:37.3pt;margin-top:21.8pt;width:531.2pt;height:.45pt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EF3798">
        <w:rPr>
          <w:spacing w:val="-4"/>
        </w:rPr>
        <w:t>Interventi</w:t>
      </w:r>
      <w:r w:rsidR="00EF3798">
        <w:rPr>
          <w:spacing w:val="-12"/>
        </w:rPr>
        <w:t xml:space="preserve"> </w:t>
      </w:r>
      <w:r w:rsidR="00EF3798">
        <w:rPr>
          <w:spacing w:val="-4"/>
        </w:rPr>
        <w:t>per</w:t>
      </w:r>
      <w:r w:rsidR="00EF3798">
        <w:rPr>
          <w:spacing w:val="-13"/>
        </w:rPr>
        <w:t xml:space="preserve"> </w:t>
      </w:r>
      <w:r w:rsidR="00EF3798">
        <w:rPr>
          <w:spacing w:val="-4"/>
        </w:rPr>
        <w:t>l’alunno/a:</w:t>
      </w:r>
      <w:r w:rsidR="00EF3798">
        <w:rPr>
          <w:spacing w:val="-13"/>
        </w:rPr>
        <w:t xml:space="preserve"> </w:t>
      </w:r>
      <w:r w:rsidR="00EF3798">
        <w:rPr>
          <w:spacing w:val="-4"/>
        </w:rPr>
        <w:t>obiettivi</w:t>
      </w:r>
      <w:r w:rsidR="00EF3798">
        <w:rPr>
          <w:spacing w:val="-10"/>
        </w:rPr>
        <w:t xml:space="preserve"> </w:t>
      </w:r>
      <w:r w:rsidR="00EF3798">
        <w:rPr>
          <w:spacing w:val="-3"/>
        </w:rPr>
        <w:t>educativi</w:t>
      </w:r>
      <w:r w:rsidR="00EF3798">
        <w:rPr>
          <w:spacing w:val="-13"/>
        </w:rPr>
        <w:t xml:space="preserve"> </w:t>
      </w:r>
      <w:r w:rsidR="00EF3798">
        <w:rPr>
          <w:spacing w:val="-3"/>
        </w:rPr>
        <w:t>e</w:t>
      </w:r>
      <w:r w:rsidR="00EF3798">
        <w:rPr>
          <w:spacing w:val="-13"/>
        </w:rPr>
        <w:t xml:space="preserve"> </w:t>
      </w:r>
      <w:r w:rsidR="00EF3798">
        <w:rPr>
          <w:spacing w:val="-3"/>
        </w:rPr>
        <w:t>didattici,</w:t>
      </w:r>
      <w:r w:rsidR="00EF3798">
        <w:rPr>
          <w:spacing w:val="-13"/>
        </w:rPr>
        <w:t xml:space="preserve"> </w:t>
      </w:r>
      <w:r w:rsidR="00EF3798">
        <w:rPr>
          <w:spacing w:val="-3"/>
        </w:rPr>
        <w:t>strumenti,</w:t>
      </w:r>
      <w:r w:rsidR="00EF3798">
        <w:rPr>
          <w:spacing w:val="-13"/>
        </w:rPr>
        <w:t xml:space="preserve"> </w:t>
      </w:r>
      <w:r w:rsidR="00EF3798">
        <w:rPr>
          <w:spacing w:val="-3"/>
        </w:rPr>
        <w:t>strategie</w:t>
      </w:r>
      <w:r w:rsidR="00EF3798">
        <w:rPr>
          <w:spacing w:val="-11"/>
        </w:rPr>
        <w:t xml:space="preserve"> </w:t>
      </w:r>
      <w:r w:rsidR="00EF3798">
        <w:rPr>
          <w:spacing w:val="-3"/>
        </w:rPr>
        <w:t>e</w:t>
      </w:r>
      <w:r w:rsidR="00EF3798">
        <w:rPr>
          <w:spacing w:val="-12"/>
        </w:rPr>
        <w:t xml:space="preserve"> </w:t>
      </w:r>
      <w:r w:rsidR="00EF3798">
        <w:rPr>
          <w:spacing w:val="-3"/>
        </w:rPr>
        <w:t>modalità</w:t>
      </w:r>
    </w:p>
    <w:p w:rsidR="00134D72" w:rsidRDefault="00EF3798">
      <w:pPr>
        <w:pStyle w:val="Paragrafoelenco"/>
        <w:numPr>
          <w:ilvl w:val="1"/>
          <w:numId w:val="1"/>
        </w:numPr>
        <w:tabs>
          <w:tab w:val="left" w:pos="434"/>
        </w:tabs>
        <w:spacing w:before="130" w:line="247" w:lineRule="auto"/>
        <w:ind w:right="748" w:firstLine="0"/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 xml:space="preserve">relazionale, considerando </w:t>
      </w:r>
      <w:r>
        <w:rPr>
          <w:w w:val="95"/>
          <w:sz w:val="17"/>
        </w:rPr>
        <w:t>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9"/>
          <w:sz w:val="17"/>
        </w:rPr>
        <w:t xml:space="preserve"> </w:t>
      </w:r>
      <w:r>
        <w:rPr>
          <w:sz w:val="17"/>
        </w:rPr>
        <w:t>all’apprendimento</w:t>
      </w:r>
    </w:p>
    <w:p w:rsidR="00134D72" w:rsidRDefault="00EF3798">
      <w:pPr>
        <w:spacing w:before="166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134D72" w:rsidRDefault="00C7260B">
      <w:pPr>
        <w:pStyle w:val="Corpotesto"/>
        <w:ind w:left="539"/>
      </w:pPr>
      <w:r>
        <w:rPr>
          <w:noProof/>
        </w:rPr>
        <mc:AlternateContent>
          <mc:Choice Requires="wps">
            <w:drawing>
              <wp:inline distT="0" distB="0" distL="0" distR="0">
                <wp:extent cx="6483350" cy="723265"/>
                <wp:effectExtent l="12065" t="5080" r="10160" b="5080"/>
                <wp:docPr id="86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7232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34D72" w:rsidRDefault="00EF3798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esiti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4" o:spid="_x0000_s1033" type="#_x0000_t202" style="width:510.5pt;height:5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" filled="f" strokeweight=".48pt">
                <v:textbox inset="0,0,0,0">
                  <w:txbxContent>
                    <w:p w:rsidR="00134D72" w:rsidRDefault="00EF3798">
                      <w:pPr>
                        <w:pStyle w:val="Corpotesto"/>
                        <w:spacing w:line="241" w:lineRule="exact"/>
                        <w:ind w:left="105"/>
                      </w:pPr>
                      <w:r>
                        <w:t>Obiettivi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esiti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34D72" w:rsidRDefault="00EF3798">
      <w:pPr>
        <w:spacing w:before="89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4"/>
        <w:gridCol w:w="5956"/>
      </w:tblGrid>
      <w:tr w:rsidR="00134D72">
        <w:trPr>
          <w:trHeight w:val="1362"/>
        </w:trPr>
        <w:tc>
          <w:tcPr>
            <w:tcW w:w="4254" w:type="dxa"/>
          </w:tcPr>
          <w:p w:rsidR="00134D72" w:rsidRDefault="00EF3798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134D72" w:rsidRDefault="00EF3798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134D72" w:rsidRDefault="00134D72">
      <w:pPr>
        <w:spacing w:line="240" w:lineRule="exact"/>
        <w:rPr>
          <w:sz w:val="20"/>
        </w:rPr>
        <w:sectPr w:rsidR="00134D72">
          <w:pgSz w:w="11910" w:h="16840"/>
          <w:pgMar w:top="1040" w:right="220" w:bottom="1060" w:left="560" w:header="0" w:footer="788" w:gutter="0"/>
          <w:cols w:space="720"/>
        </w:sectPr>
      </w:pPr>
    </w:p>
    <w:p w:rsidR="00134D72" w:rsidRDefault="00EF3798">
      <w:pPr>
        <w:pStyle w:val="Paragrafoelenco"/>
        <w:numPr>
          <w:ilvl w:val="1"/>
          <w:numId w:val="1"/>
        </w:numPr>
        <w:tabs>
          <w:tab w:val="left" w:pos="434"/>
        </w:tabs>
        <w:spacing w:before="77" w:line="247" w:lineRule="auto"/>
        <w:ind w:right="656" w:firstLine="0"/>
      </w:pPr>
      <w:r>
        <w:rPr>
          <w:noProof/>
        </w:rPr>
        <w:lastRenderedPageBreak/>
        <w:drawing>
          <wp:anchor distT="0" distB="0" distL="0" distR="0" simplePos="0" relativeHeight="25162086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 xml:space="preserve">Dimensione: COMUNICAZIONE / LINGUAGGIO </w:t>
      </w:r>
      <w:r>
        <w:rPr>
          <w:rFonts w:ascii="Arial" w:hAnsi="Arial"/>
          <w:b/>
          <w:w w:val="95"/>
        </w:rPr>
        <w:t xml:space="preserve">→ </w:t>
      </w:r>
      <w:r>
        <w:rPr>
          <w:w w:val="95"/>
          <w:sz w:val="17"/>
        </w:rPr>
        <w:t>si faccia riferimento alla competenza linguisti</w:t>
      </w:r>
      <w:r>
        <w:rPr>
          <w:w w:val="95"/>
          <w:sz w:val="17"/>
        </w:rPr>
        <w:t>ca, intesa come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comprensione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orale,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produzione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verbale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relativo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uso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comunicativo</w:t>
      </w:r>
      <w:r>
        <w:rPr>
          <w:spacing w:val="-12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verbale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alternativi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integrativi;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consideri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presenza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p w:rsidR="00134D72" w:rsidRDefault="00EF3798">
      <w:pPr>
        <w:spacing w:before="168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9"/>
      </w:tblGrid>
      <w:tr w:rsidR="00134D72">
        <w:trPr>
          <w:trHeight w:val="1278"/>
        </w:trPr>
        <w:tc>
          <w:tcPr>
            <w:tcW w:w="10209" w:type="dxa"/>
          </w:tcPr>
          <w:p w:rsidR="00134D72" w:rsidRDefault="00EF3798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attesi</w:t>
            </w:r>
          </w:p>
        </w:tc>
      </w:tr>
    </w:tbl>
    <w:p w:rsidR="00134D72" w:rsidRDefault="00EF3798">
      <w:pPr>
        <w:spacing w:before="121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4"/>
        <w:gridCol w:w="5956"/>
      </w:tblGrid>
      <w:tr w:rsidR="00134D72">
        <w:trPr>
          <w:trHeight w:val="2102"/>
        </w:trPr>
        <w:tc>
          <w:tcPr>
            <w:tcW w:w="4254" w:type="dxa"/>
          </w:tcPr>
          <w:p w:rsidR="00134D72" w:rsidRDefault="00EF3798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134D72" w:rsidRDefault="00EF3798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134D72" w:rsidRDefault="00EF3798">
      <w:pPr>
        <w:pStyle w:val="Paragrafoelenco"/>
        <w:numPr>
          <w:ilvl w:val="1"/>
          <w:numId w:val="1"/>
        </w:numPr>
        <w:tabs>
          <w:tab w:val="left" w:pos="429"/>
        </w:tabs>
        <w:spacing w:before="120" w:line="249" w:lineRule="auto"/>
        <w:ind w:right="483" w:firstLine="0"/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 xml:space="preserve">si faccia riferimento </w:t>
      </w:r>
      <w:r>
        <w:rPr>
          <w:w w:val="95"/>
          <w:sz w:val="17"/>
        </w:rPr>
        <w:t>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:rsidR="00134D72" w:rsidRDefault="00EF3798">
      <w:pPr>
        <w:spacing w:before="127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134D72" w:rsidRDefault="00C7260B">
      <w:pPr>
        <w:pStyle w:val="Corpotesto"/>
        <w:ind w:left="539"/>
      </w:pPr>
      <w:r>
        <w:rPr>
          <w:noProof/>
        </w:rPr>
        <mc:AlternateContent>
          <mc:Choice Requires="wps">
            <w:drawing>
              <wp:inline distT="0" distB="0" distL="0" distR="0">
                <wp:extent cx="6483350" cy="749935"/>
                <wp:effectExtent l="12065" t="12065" r="10160" b="9525"/>
                <wp:docPr id="85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7499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34D72" w:rsidRDefault="00EF3798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esiti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3" o:spid="_x0000_s1034" type="#_x0000_t202" style="width:510.5pt;height:5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" filled="f" strokeweight=".48pt">
                <v:textbox inset="0,0,0,0">
                  <w:txbxContent>
                    <w:p w:rsidR="00134D72" w:rsidRDefault="00EF3798">
                      <w:pPr>
                        <w:pStyle w:val="Corpotesto"/>
                        <w:spacing w:line="241" w:lineRule="exact"/>
                        <w:ind w:left="105"/>
                      </w:pPr>
                      <w:r>
                        <w:t>Obiettivi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esiti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34D72" w:rsidRDefault="00EF3798">
      <w:pPr>
        <w:spacing w:before="86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4"/>
        <w:gridCol w:w="5956"/>
      </w:tblGrid>
      <w:tr w:rsidR="00134D72">
        <w:trPr>
          <w:trHeight w:val="1943"/>
        </w:trPr>
        <w:tc>
          <w:tcPr>
            <w:tcW w:w="4254" w:type="dxa"/>
          </w:tcPr>
          <w:p w:rsidR="00134D72" w:rsidRDefault="00EF3798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134D72" w:rsidRDefault="00EF3798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134D72" w:rsidRDefault="00EF3798">
      <w:pPr>
        <w:pStyle w:val="Paragrafoelenco"/>
        <w:numPr>
          <w:ilvl w:val="1"/>
          <w:numId w:val="1"/>
        </w:numPr>
        <w:tabs>
          <w:tab w:val="left" w:pos="468"/>
        </w:tabs>
        <w:spacing w:before="120" w:line="247" w:lineRule="auto"/>
        <w:ind w:right="339" w:firstLine="0"/>
        <w:jc w:val="both"/>
        <w:rPr>
          <w:sz w:val="24"/>
        </w:rPr>
      </w:pPr>
      <w:r>
        <w:rPr>
          <w:b/>
          <w:w w:val="95"/>
          <w:sz w:val="24"/>
        </w:rPr>
        <w:t xml:space="preserve">Dimensione COGNITIVA, NEUROPSICOLOGICA E DELL'APPRENDIMENTO </w:t>
      </w:r>
      <w:r>
        <w:rPr>
          <w:rFonts w:ascii="Arial" w:hAnsi="Arial"/>
          <w:i/>
          <w:w w:val="95"/>
          <w:sz w:val="16"/>
        </w:rPr>
        <w:t xml:space="preserve">→ </w:t>
      </w:r>
      <w:r>
        <w:rPr>
          <w:w w:val="95"/>
          <w:sz w:val="17"/>
        </w:rPr>
        <w:t>capacità mnesiche,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 xml:space="preserve">intellettive e organizzazione </w:t>
      </w:r>
      <w:r>
        <w:rPr>
          <w:w w:val="95"/>
          <w:sz w:val="17"/>
        </w:rPr>
        <w:t>spazio-temporale; livello di sviluppo raggiunto in ordine alle strategie utilizzate per la risoluzione di compiti propri per la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fascia d’età, agli stili cognitivi, alla capacità di integrare competenze diverse per la risoluzione di compiti, alle competenze</w:t>
      </w:r>
      <w:r>
        <w:rPr>
          <w:w w:val="95"/>
          <w:sz w:val="17"/>
        </w:rPr>
        <w:t xml:space="preserve"> di lettura, scrittura, calcolo,</w:t>
      </w:r>
      <w:r>
        <w:rPr>
          <w:spacing w:val="-49"/>
          <w:w w:val="95"/>
          <w:sz w:val="17"/>
        </w:rPr>
        <w:t xml:space="preserve"> </w:t>
      </w:r>
      <w:r>
        <w:rPr>
          <w:sz w:val="17"/>
        </w:rPr>
        <w:t>decodifica</w:t>
      </w:r>
      <w:r>
        <w:rPr>
          <w:spacing w:val="-4"/>
          <w:sz w:val="17"/>
        </w:rPr>
        <w:t xml:space="preserve"> </w:t>
      </w:r>
      <w:r>
        <w:rPr>
          <w:sz w:val="17"/>
        </w:rPr>
        <w:t>di</w:t>
      </w:r>
      <w:r>
        <w:rPr>
          <w:spacing w:val="-5"/>
          <w:sz w:val="17"/>
        </w:rPr>
        <w:t xml:space="preserve"> </w:t>
      </w:r>
      <w:r>
        <w:rPr>
          <w:sz w:val="17"/>
        </w:rPr>
        <w:t>testi</w:t>
      </w:r>
      <w:r>
        <w:rPr>
          <w:spacing w:val="-5"/>
          <w:sz w:val="17"/>
        </w:rPr>
        <w:t xml:space="preserve"> </w:t>
      </w:r>
      <w:r>
        <w:rPr>
          <w:sz w:val="17"/>
        </w:rPr>
        <w:t>o</w:t>
      </w:r>
      <w:r>
        <w:rPr>
          <w:spacing w:val="-4"/>
          <w:sz w:val="17"/>
        </w:rPr>
        <w:t xml:space="preserve"> </w:t>
      </w:r>
      <w:r>
        <w:rPr>
          <w:sz w:val="17"/>
        </w:rPr>
        <w:t>messaggi</w:t>
      </w:r>
    </w:p>
    <w:p w:rsidR="00134D72" w:rsidRDefault="00EF3798">
      <w:pPr>
        <w:spacing w:before="166" w:after="18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134D72" w:rsidRDefault="00C7260B">
      <w:pPr>
        <w:pStyle w:val="Corpotesto"/>
        <w:ind w:left="539"/>
      </w:pPr>
      <w:r>
        <w:rPr>
          <w:noProof/>
        </w:rPr>
        <mc:AlternateContent>
          <mc:Choice Requires="wps">
            <w:drawing>
              <wp:inline distT="0" distB="0" distL="0" distR="0">
                <wp:extent cx="6483350" cy="1213485"/>
                <wp:effectExtent l="12065" t="5080" r="10160" b="10160"/>
                <wp:docPr id="84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2134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34D72" w:rsidRDefault="00EF3798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esiti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2" o:spid="_x0000_s1035" type="#_x0000_t202" style="width:510.5pt;height:95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" filled="f" strokeweight=".48pt">
                <v:textbox inset="0,0,0,0">
                  <w:txbxContent>
                    <w:p w:rsidR="00134D72" w:rsidRDefault="00EF3798">
                      <w:pPr>
                        <w:pStyle w:val="Corpotesto"/>
                        <w:spacing w:line="241" w:lineRule="exact"/>
                        <w:ind w:left="105"/>
                      </w:pPr>
                      <w:r>
                        <w:t>Obiettivi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esiti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34D72" w:rsidRDefault="00EF3798">
      <w:pPr>
        <w:spacing w:before="82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4"/>
        <w:gridCol w:w="5956"/>
      </w:tblGrid>
      <w:tr w:rsidR="00134D72">
        <w:trPr>
          <w:trHeight w:val="1367"/>
        </w:trPr>
        <w:tc>
          <w:tcPr>
            <w:tcW w:w="4254" w:type="dxa"/>
          </w:tcPr>
          <w:p w:rsidR="00134D72" w:rsidRDefault="00EF3798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134D72" w:rsidRDefault="00EF3798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134D72" w:rsidRDefault="00134D72">
      <w:pPr>
        <w:rPr>
          <w:sz w:val="20"/>
        </w:rPr>
        <w:sectPr w:rsidR="00134D72">
          <w:pgSz w:w="11910" w:h="16840"/>
          <w:pgMar w:top="1040" w:right="220" w:bottom="1000" w:left="560" w:header="0" w:footer="788" w:gutter="0"/>
          <w:cols w:space="720"/>
        </w:sectPr>
      </w:pPr>
    </w:p>
    <w:p w:rsidR="00134D72" w:rsidRDefault="00EF3798">
      <w:pPr>
        <w:tabs>
          <w:tab w:val="left" w:pos="6521"/>
          <w:tab w:val="left" w:pos="8437"/>
        </w:tabs>
        <w:spacing w:before="78" w:after="16"/>
        <w:ind w:left="147"/>
        <w:rPr>
          <w:sz w:val="18"/>
        </w:rPr>
      </w:pPr>
      <w:r>
        <w:rPr>
          <w:noProof/>
        </w:rPr>
        <w:lastRenderedPageBreak/>
        <w:drawing>
          <wp:anchor distT="0" distB="0" distL="0" distR="0" simplePos="0" relativeHeight="25162188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134D72" w:rsidRDefault="00C7260B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>
                <wp:extent cx="6489065" cy="814070"/>
                <wp:effectExtent l="2540" t="6350" r="0" b="8255"/>
                <wp:docPr id="8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814070"/>
                          <a:chOff x="0" y="0"/>
                          <a:chExt cx="10219" cy="1282"/>
                        </a:xfrm>
                      </wpg:grpSpPr>
                      <wps:wsp>
                        <wps:cNvPr id="82" name="AutoShape 30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282"/>
                          </a:xfrm>
                          <a:custGeom>
                            <a:avLst/>
                            <a:gdLst>
                              <a:gd name="T0" fmla="+- 0 2412 10"/>
                              <a:gd name="T1" fmla="*/ T0 w 10210"/>
                              <a:gd name="T2" fmla="*/ 1272 h 1282"/>
                              <a:gd name="T3" fmla="+- 0 10 10"/>
                              <a:gd name="T4" fmla="*/ T3 w 10210"/>
                              <a:gd name="T5" fmla="*/ 1272 h 1282"/>
                              <a:gd name="T6" fmla="+- 0 10 10"/>
                              <a:gd name="T7" fmla="*/ T6 w 10210"/>
                              <a:gd name="T8" fmla="*/ 1282 h 1282"/>
                              <a:gd name="T9" fmla="+- 0 2412 10"/>
                              <a:gd name="T10" fmla="*/ T9 w 10210"/>
                              <a:gd name="T11" fmla="*/ 1282 h 1282"/>
                              <a:gd name="T12" fmla="+- 0 2412 10"/>
                              <a:gd name="T13" fmla="*/ T12 w 10210"/>
                              <a:gd name="T14" fmla="*/ 1272 h 1282"/>
                              <a:gd name="T15" fmla="+- 0 2412 10"/>
                              <a:gd name="T16" fmla="*/ T15 w 10210"/>
                              <a:gd name="T17" fmla="*/ 0 h 1282"/>
                              <a:gd name="T18" fmla="+- 0 10 10"/>
                              <a:gd name="T19" fmla="*/ T18 w 10210"/>
                              <a:gd name="T20" fmla="*/ 0 h 1282"/>
                              <a:gd name="T21" fmla="+- 0 10 10"/>
                              <a:gd name="T22" fmla="*/ T21 w 10210"/>
                              <a:gd name="T23" fmla="*/ 10 h 1282"/>
                              <a:gd name="T24" fmla="+- 0 2412 10"/>
                              <a:gd name="T25" fmla="*/ T24 w 10210"/>
                              <a:gd name="T26" fmla="*/ 10 h 1282"/>
                              <a:gd name="T27" fmla="+- 0 2412 10"/>
                              <a:gd name="T28" fmla="*/ T27 w 10210"/>
                              <a:gd name="T29" fmla="*/ 0 h 1282"/>
                              <a:gd name="T30" fmla="+- 0 10209 10"/>
                              <a:gd name="T31" fmla="*/ T30 w 10210"/>
                              <a:gd name="T32" fmla="*/ 0 h 1282"/>
                              <a:gd name="T33" fmla="+- 0 2422 10"/>
                              <a:gd name="T34" fmla="*/ T33 w 10210"/>
                              <a:gd name="T35" fmla="*/ 0 h 1282"/>
                              <a:gd name="T36" fmla="+- 0 2412 10"/>
                              <a:gd name="T37" fmla="*/ T36 w 10210"/>
                              <a:gd name="T38" fmla="*/ 0 h 1282"/>
                              <a:gd name="T39" fmla="+- 0 2412 10"/>
                              <a:gd name="T40" fmla="*/ T39 w 10210"/>
                              <a:gd name="T41" fmla="*/ 10 h 1282"/>
                              <a:gd name="T42" fmla="+- 0 2412 10"/>
                              <a:gd name="T43" fmla="*/ T42 w 10210"/>
                              <a:gd name="T44" fmla="*/ 10 h 1282"/>
                              <a:gd name="T45" fmla="+- 0 2412 10"/>
                              <a:gd name="T46" fmla="*/ T45 w 10210"/>
                              <a:gd name="T47" fmla="*/ 1272 h 1282"/>
                              <a:gd name="T48" fmla="+- 0 2412 10"/>
                              <a:gd name="T49" fmla="*/ T48 w 10210"/>
                              <a:gd name="T50" fmla="*/ 1282 h 1282"/>
                              <a:gd name="T51" fmla="+- 0 2422 10"/>
                              <a:gd name="T52" fmla="*/ T51 w 10210"/>
                              <a:gd name="T53" fmla="*/ 1282 h 1282"/>
                              <a:gd name="T54" fmla="+- 0 10209 10"/>
                              <a:gd name="T55" fmla="*/ T54 w 10210"/>
                              <a:gd name="T56" fmla="*/ 1282 h 1282"/>
                              <a:gd name="T57" fmla="+- 0 10209 10"/>
                              <a:gd name="T58" fmla="*/ T57 w 10210"/>
                              <a:gd name="T59" fmla="*/ 1272 h 1282"/>
                              <a:gd name="T60" fmla="+- 0 2422 10"/>
                              <a:gd name="T61" fmla="*/ T60 w 10210"/>
                              <a:gd name="T62" fmla="*/ 1272 h 1282"/>
                              <a:gd name="T63" fmla="+- 0 2422 10"/>
                              <a:gd name="T64" fmla="*/ T63 w 10210"/>
                              <a:gd name="T65" fmla="*/ 10 h 1282"/>
                              <a:gd name="T66" fmla="+- 0 10209 10"/>
                              <a:gd name="T67" fmla="*/ T66 w 10210"/>
                              <a:gd name="T68" fmla="*/ 10 h 1282"/>
                              <a:gd name="T69" fmla="+- 0 10209 10"/>
                              <a:gd name="T70" fmla="*/ T69 w 10210"/>
                              <a:gd name="T71" fmla="*/ 0 h 1282"/>
                              <a:gd name="T72" fmla="+- 0 10219 10"/>
                              <a:gd name="T73" fmla="*/ T72 w 10210"/>
                              <a:gd name="T74" fmla="*/ 0 h 1282"/>
                              <a:gd name="T75" fmla="+- 0 10209 10"/>
                              <a:gd name="T76" fmla="*/ T75 w 10210"/>
                              <a:gd name="T77" fmla="*/ 0 h 1282"/>
                              <a:gd name="T78" fmla="+- 0 10209 10"/>
                              <a:gd name="T79" fmla="*/ T78 w 10210"/>
                              <a:gd name="T80" fmla="*/ 10 h 1282"/>
                              <a:gd name="T81" fmla="+- 0 10209 10"/>
                              <a:gd name="T82" fmla="*/ T81 w 10210"/>
                              <a:gd name="T83" fmla="*/ 10 h 1282"/>
                              <a:gd name="T84" fmla="+- 0 10209 10"/>
                              <a:gd name="T85" fmla="*/ T84 w 10210"/>
                              <a:gd name="T86" fmla="*/ 1272 h 1282"/>
                              <a:gd name="T87" fmla="+- 0 10209 10"/>
                              <a:gd name="T88" fmla="*/ T87 w 10210"/>
                              <a:gd name="T89" fmla="*/ 1282 h 1282"/>
                              <a:gd name="T90" fmla="+- 0 10219 10"/>
                              <a:gd name="T91" fmla="*/ T90 w 10210"/>
                              <a:gd name="T92" fmla="*/ 1282 h 1282"/>
                              <a:gd name="T93" fmla="+- 0 10219 10"/>
                              <a:gd name="T94" fmla="*/ T93 w 10210"/>
                              <a:gd name="T95" fmla="*/ 1272 h 1282"/>
                              <a:gd name="T96" fmla="+- 0 10219 10"/>
                              <a:gd name="T97" fmla="*/ T96 w 10210"/>
                              <a:gd name="T98" fmla="*/ 10 h 1282"/>
                              <a:gd name="T99" fmla="+- 0 10219 10"/>
                              <a:gd name="T100" fmla="*/ T99 w 10210"/>
                              <a:gd name="T101" fmla="*/ 10 h 1282"/>
                              <a:gd name="T102" fmla="+- 0 10219 10"/>
                              <a:gd name="T103" fmla="*/ T102 w 10210"/>
                              <a:gd name="T104" fmla="*/ 0 h 128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10210" h="1282">
                                <a:moveTo>
                                  <a:pt x="2402" y="1272"/>
                                </a:moveTo>
                                <a:lnTo>
                                  <a:pt x="0" y="1272"/>
                                </a:lnTo>
                                <a:lnTo>
                                  <a:pt x="0" y="1282"/>
                                </a:lnTo>
                                <a:lnTo>
                                  <a:pt x="2402" y="1282"/>
                                </a:lnTo>
                                <a:lnTo>
                                  <a:pt x="2402" y="1272"/>
                                </a:lnTo>
                                <a:close/>
                                <a:moveTo>
                                  <a:pt x="2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0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412" y="0"/>
                                </a:lnTo>
                                <a:lnTo>
                                  <a:pt x="2402" y="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1272"/>
                                </a:lnTo>
                                <a:lnTo>
                                  <a:pt x="2402" y="1282"/>
                                </a:lnTo>
                                <a:lnTo>
                                  <a:pt x="2412" y="1282"/>
                                </a:lnTo>
                                <a:lnTo>
                                  <a:pt x="10199" y="1282"/>
                                </a:lnTo>
                                <a:lnTo>
                                  <a:pt x="10199" y="1272"/>
                                </a:lnTo>
                                <a:lnTo>
                                  <a:pt x="2412" y="1272"/>
                                </a:lnTo>
                                <a:lnTo>
                                  <a:pt x="2412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1272"/>
                                </a:lnTo>
                                <a:lnTo>
                                  <a:pt x="10199" y="1282"/>
                                </a:lnTo>
                                <a:lnTo>
                                  <a:pt x="10209" y="1282"/>
                                </a:lnTo>
                                <a:lnTo>
                                  <a:pt x="10209" y="1272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413" cy="127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34D72" w:rsidRDefault="00EF3798">
                              <w:pPr>
                                <w:spacing w:before="4" w:line="259" w:lineRule="auto"/>
                                <w:ind w:left="105" w:right="2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 eventuale revisione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relativi alle diverse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Dimensioni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interessate.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9" o:spid="_x0000_s1036" style="width:510.95pt;height:64.1pt;mso-position-horizontal-relative:char;mso-position-vertical-relative:line" coordsize="10219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">
                <v:shape id="AutoShape 30" o:spid="_x0000_s1037" style="position:absolute;left:9;width:10210;height:1282;visibility:visible;mso-wrap-style:square;v-text-anchor:top" coordsize="10210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" path="m2402,1272l,1272r,10l2402,1282r,-10xm2402,l,,,10r2402,l2402,xm10199,l2412,r-10,l2402,10r,1262l2402,1282r10,l10199,1282r,-10l2412,1272r,-1262l10199,10r,-10xm10209,r-10,l10199,10r,1262l10199,1282r10,l10209,1272r,-1262l10209,xe" fillcolor="black" stroked="f">
                  <v:path arrowok="t" o:connecttype="custom" o:connectlocs="2402,1272;0,1272;0,1282;2402,1282;2402,1272;2402,0;0,0;0,10;2402,10;2402,0;10199,0;2412,0;2402,0;2402,10;2402,10;2402,1272;2402,1282;2412,1282;10199,1282;10199,1272;2412,1272;2412,10;10199,10;10199,0;10209,0;10199,0;10199,10;10199,10;10199,1272;10199,1282;10209,1282;10209,1272;10209,10;10209,10;10209,0" o:connectangles="0,0,0,0,0,0,0,0,0,0,0,0,0,0,0,0,0,0,0,0,0,0,0,0,0,0,0,0,0,0,0,0,0,0,0"/>
                </v:shape>
                <v:shape id="Text Box 31" o:spid="_x0000_s1038" type="#_x0000_t202" style="position:absolute;left:4;top:4;width:2413;height:1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" filled="f" strokeweight=".48pt">
                  <v:textbox inset="0,0,0,0">
                    <w:txbxContent>
                      <w:p w:rsidR="00134D72" w:rsidRDefault="00EF3798">
                        <w:pPr>
                          <w:spacing w:before="4" w:line="259" w:lineRule="auto"/>
                          <w:ind w:left="105" w:right="21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 eventuale revisione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 alle diverse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Dimensioni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interessate.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34D72" w:rsidRDefault="00EF3798">
      <w:pPr>
        <w:tabs>
          <w:tab w:val="left" w:pos="4461"/>
          <w:tab w:val="left" w:pos="6377"/>
        </w:tabs>
        <w:spacing w:before="88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134D72" w:rsidRDefault="00C7260B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>
                <wp:extent cx="6489065" cy="710565"/>
                <wp:effectExtent l="2540" t="8890" r="0" b="4445"/>
                <wp:docPr id="78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710565"/>
                          <a:chOff x="0" y="0"/>
                          <a:chExt cx="10219" cy="1119"/>
                        </a:xfrm>
                      </wpg:grpSpPr>
                      <wps:wsp>
                        <wps:cNvPr id="79" name="AutoShape 33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119"/>
                          </a:xfrm>
                          <a:custGeom>
                            <a:avLst/>
                            <a:gdLst>
                              <a:gd name="T0" fmla="+- 0 2412 10"/>
                              <a:gd name="T1" fmla="*/ T0 w 10210"/>
                              <a:gd name="T2" fmla="*/ 1109 h 1119"/>
                              <a:gd name="T3" fmla="+- 0 10 10"/>
                              <a:gd name="T4" fmla="*/ T3 w 10210"/>
                              <a:gd name="T5" fmla="*/ 1109 h 1119"/>
                              <a:gd name="T6" fmla="+- 0 10 10"/>
                              <a:gd name="T7" fmla="*/ T6 w 10210"/>
                              <a:gd name="T8" fmla="*/ 1118 h 1119"/>
                              <a:gd name="T9" fmla="+- 0 2412 10"/>
                              <a:gd name="T10" fmla="*/ T9 w 10210"/>
                              <a:gd name="T11" fmla="*/ 1118 h 1119"/>
                              <a:gd name="T12" fmla="+- 0 2412 10"/>
                              <a:gd name="T13" fmla="*/ T12 w 10210"/>
                              <a:gd name="T14" fmla="*/ 1109 h 1119"/>
                              <a:gd name="T15" fmla="+- 0 2412 10"/>
                              <a:gd name="T16" fmla="*/ T15 w 10210"/>
                              <a:gd name="T17" fmla="*/ 0 h 1119"/>
                              <a:gd name="T18" fmla="+- 0 10 10"/>
                              <a:gd name="T19" fmla="*/ T18 w 10210"/>
                              <a:gd name="T20" fmla="*/ 0 h 1119"/>
                              <a:gd name="T21" fmla="+- 0 10 10"/>
                              <a:gd name="T22" fmla="*/ T21 w 10210"/>
                              <a:gd name="T23" fmla="*/ 10 h 1119"/>
                              <a:gd name="T24" fmla="+- 0 2412 10"/>
                              <a:gd name="T25" fmla="*/ T24 w 10210"/>
                              <a:gd name="T26" fmla="*/ 10 h 1119"/>
                              <a:gd name="T27" fmla="+- 0 2412 10"/>
                              <a:gd name="T28" fmla="*/ T27 w 10210"/>
                              <a:gd name="T29" fmla="*/ 0 h 1119"/>
                              <a:gd name="T30" fmla="+- 0 10209 10"/>
                              <a:gd name="T31" fmla="*/ T30 w 10210"/>
                              <a:gd name="T32" fmla="*/ 0 h 1119"/>
                              <a:gd name="T33" fmla="+- 0 2422 10"/>
                              <a:gd name="T34" fmla="*/ T33 w 10210"/>
                              <a:gd name="T35" fmla="*/ 0 h 1119"/>
                              <a:gd name="T36" fmla="+- 0 2412 10"/>
                              <a:gd name="T37" fmla="*/ T36 w 10210"/>
                              <a:gd name="T38" fmla="*/ 0 h 1119"/>
                              <a:gd name="T39" fmla="+- 0 2412 10"/>
                              <a:gd name="T40" fmla="*/ T39 w 10210"/>
                              <a:gd name="T41" fmla="*/ 10 h 1119"/>
                              <a:gd name="T42" fmla="+- 0 2412 10"/>
                              <a:gd name="T43" fmla="*/ T42 w 10210"/>
                              <a:gd name="T44" fmla="*/ 1109 h 1119"/>
                              <a:gd name="T45" fmla="+- 0 2412 10"/>
                              <a:gd name="T46" fmla="*/ T45 w 10210"/>
                              <a:gd name="T47" fmla="*/ 1118 h 1119"/>
                              <a:gd name="T48" fmla="+- 0 2422 10"/>
                              <a:gd name="T49" fmla="*/ T48 w 10210"/>
                              <a:gd name="T50" fmla="*/ 1118 h 1119"/>
                              <a:gd name="T51" fmla="+- 0 10209 10"/>
                              <a:gd name="T52" fmla="*/ T51 w 10210"/>
                              <a:gd name="T53" fmla="*/ 1118 h 1119"/>
                              <a:gd name="T54" fmla="+- 0 10209 10"/>
                              <a:gd name="T55" fmla="*/ T54 w 10210"/>
                              <a:gd name="T56" fmla="*/ 1109 h 1119"/>
                              <a:gd name="T57" fmla="+- 0 2422 10"/>
                              <a:gd name="T58" fmla="*/ T57 w 10210"/>
                              <a:gd name="T59" fmla="*/ 1109 h 1119"/>
                              <a:gd name="T60" fmla="+- 0 2422 10"/>
                              <a:gd name="T61" fmla="*/ T60 w 10210"/>
                              <a:gd name="T62" fmla="*/ 10 h 1119"/>
                              <a:gd name="T63" fmla="+- 0 10209 10"/>
                              <a:gd name="T64" fmla="*/ T63 w 10210"/>
                              <a:gd name="T65" fmla="*/ 10 h 1119"/>
                              <a:gd name="T66" fmla="+- 0 10209 10"/>
                              <a:gd name="T67" fmla="*/ T66 w 10210"/>
                              <a:gd name="T68" fmla="*/ 0 h 1119"/>
                              <a:gd name="T69" fmla="+- 0 10219 10"/>
                              <a:gd name="T70" fmla="*/ T69 w 10210"/>
                              <a:gd name="T71" fmla="*/ 0 h 1119"/>
                              <a:gd name="T72" fmla="+- 0 10209 10"/>
                              <a:gd name="T73" fmla="*/ T72 w 10210"/>
                              <a:gd name="T74" fmla="*/ 0 h 1119"/>
                              <a:gd name="T75" fmla="+- 0 10209 10"/>
                              <a:gd name="T76" fmla="*/ T75 w 10210"/>
                              <a:gd name="T77" fmla="*/ 10 h 1119"/>
                              <a:gd name="T78" fmla="+- 0 10209 10"/>
                              <a:gd name="T79" fmla="*/ T78 w 10210"/>
                              <a:gd name="T80" fmla="*/ 1109 h 1119"/>
                              <a:gd name="T81" fmla="+- 0 10209 10"/>
                              <a:gd name="T82" fmla="*/ T81 w 10210"/>
                              <a:gd name="T83" fmla="*/ 1118 h 1119"/>
                              <a:gd name="T84" fmla="+- 0 10219 10"/>
                              <a:gd name="T85" fmla="*/ T84 w 10210"/>
                              <a:gd name="T86" fmla="*/ 1118 h 1119"/>
                              <a:gd name="T87" fmla="+- 0 10219 10"/>
                              <a:gd name="T88" fmla="*/ T87 w 10210"/>
                              <a:gd name="T89" fmla="*/ 1109 h 1119"/>
                              <a:gd name="T90" fmla="+- 0 10219 10"/>
                              <a:gd name="T91" fmla="*/ T90 w 10210"/>
                              <a:gd name="T92" fmla="*/ 10 h 1119"/>
                              <a:gd name="T93" fmla="+- 0 10219 10"/>
                              <a:gd name="T94" fmla="*/ T93 w 10210"/>
                              <a:gd name="T95" fmla="*/ 0 h 111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210" h="1119">
                                <a:moveTo>
                                  <a:pt x="2402" y="1109"/>
                                </a:moveTo>
                                <a:lnTo>
                                  <a:pt x="0" y="1109"/>
                                </a:lnTo>
                                <a:lnTo>
                                  <a:pt x="0" y="1118"/>
                                </a:lnTo>
                                <a:lnTo>
                                  <a:pt x="2402" y="1118"/>
                                </a:lnTo>
                                <a:lnTo>
                                  <a:pt x="2402" y="1109"/>
                                </a:lnTo>
                                <a:close/>
                                <a:moveTo>
                                  <a:pt x="2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0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412" y="0"/>
                                </a:lnTo>
                                <a:lnTo>
                                  <a:pt x="2402" y="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1109"/>
                                </a:lnTo>
                                <a:lnTo>
                                  <a:pt x="2402" y="1118"/>
                                </a:lnTo>
                                <a:lnTo>
                                  <a:pt x="2412" y="1118"/>
                                </a:lnTo>
                                <a:lnTo>
                                  <a:pt x="10199" y="1118"/>
                                </a:lnTo>
                                <a:lnTo>
                                  <a:pt x="10199" y="1109"/>
                                </a:lnTo>
                                <a:lnTo>
                                  <a:pt x="2412" y="1109"/>
                                </a:lnTo>
                                <a:lnTo>
                                  <a:pt x="2412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1109"/>
                                </a:lnTo>
                                <a:lnTo>
                                  <a:pt x="10199" y="1118"/>
                                </a:lnTo>
                                <a:lnTo>
                                  <a:pt x="10209" y="1118"/>
                                </a:lnTo>
                                <a:lnTo>
                                  <a:pt x="10209" y="1109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413" cy="110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34D72" w:rsidRDefault="00EF3798">
                              <w:pPr>
                                <w:spacing w:before="2" w:line="259" w:lineRule="auto"/>
                                <w:ind w:left="105" w:right="28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conseguiti e valutazione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strategie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2" o:spid="_x0000_s1039" style="width:510.95pt;height:55.95pt;mso-position-horizontal-relative:char;mso-position-vertical-relative:line" coordsize="10219,1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">
                <v:shape id="AutoShape 33" o:spid="_x0000_s1040" style="position:absolute;left:9;width:10210;height:1119;visibility:visible;mso-wrap-style:square;v-text-anchor:top" coordsize="10210,1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" path="m2402,1109l,1109r,9l2402,1118r,-9xm2402,l,,,10r2402,l2402,xm10199,l2412,r-10,l2402,10r,1099l2402,1118r10,l10199,1118r,-9l2412,1109r,-1099l10199,10r,-10xm10209,r-10,l10199,10r,1099l10199,1118r10,l10209,1109r,-1099l10209,xe" fillcolor="black" stroked="f">
                  <v:path arrowok="t" o:connecttype="custom" o:connectlocs="2402,1109;0,1109;0,1118;2402,1118;2402,1109;2402,0;0,0;0,10;2402,10;2402,0;10199,0;2412,0;2402,0;2402,10;2402,1109;2402,1118;2412,1118;10199,1118;10199,1109;2412,1109;2412,10;10199,10;10199,0;10209,0;10199,0;10199,10;10199,1109;10199,1118;10209,1118;10209,1109;10209,10;10209,0" o:connectangles="0,0,0,0,0,0,0,0,0,0,0,0,0,0,0,0,0,0,0,0,0,0,0,0,0,0,0,0,0,0,0,0"/>
                </v:shape>
                <v:shape id="Text Box 34" o:spid="_x0000_s1041" type="#_x0000_t202" style="position:absolute;left:4;top:4;width:2413;height:1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" filled="f" strokeweight=".48pt">
                  <v:textbox inset="0,0,0,0">
                    <w:txbxContent>
                      <w:p w:rsidR="00134D72" w:rsidRDefault="00EF3798">
                        <w:pPr>
                          <w:spacing w:before="2" w:line="259" w:lineRule="auto"/>
                          <w:ind w:left="105" w:right="2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conseguiti e valutazione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strategie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34D72" w:rsidRDefault="00C7260B">
      <w:pPr>
        <w:pStyle w:val="Titolo1"/>
        <w:numPr>
          <w:ilvl w:val="0"/>
          <w:numId w:val="1"/>
        </w:numPr>
        <w:tabs>
          <w:tab w:val="left" w:pos="513"/>
        </w:tabs>
        <w:spacing w:before="88"/>
        <w:ind w:left="512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267335</wp:posOffset>
                </wp:positionV>
                <wp:extent cx="6746240" cy="5715"/>
                <wp:effectExtent l="0" t="0" r="0" b="0"/>
                <wp:wrapTopAndBottom/>
                <wp:docPr id="77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91C501" id="Rectangle 35" o:spid="_x0000_s1026" style="position:absolute;margin-left:37.3pt;margin-top:21.05pt;width:531.2pt;height:.45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EF3798">
        <w:t>Osservazioni</w:t>
      </w:r>
      <w:r w:rsidR="00EF3798">
        <w:rPr>
          <w:spacing w:val="-3"/>
        </w:rPr>
        <w:t xml:space="preserve"> </w:t>
      </w:r>
      <w:r w:rsidR="00EF3798">
        <w:t>sul</w:t>
      </w:r>
      <w:r w:rsidR="00EF3798">
        <w:rPr>
          <w:spacing w:val="-4"/>
        </w:rPr>
        <w:t xml:space="preserve"> </w:t>
      </w:r>
      <w:r w:rsidR="00EF3798">
        <w:t>contesto:</w:t>
      </w:r>
      <w:r w:rsidR="00EF3798">
        <w:rPr>
          <w:spacing w:val="-3"/>
        </w:rPr>
        <w:t xml:space="preserve"> </w:t>
      </w:r>
      <w:r w:rsidR="00EF3798">
        <w:t>barriere</w:t>
      </w:r>
      <w:r w:rsidR="00EF3798">
        <w:rPr>
          <w:spacing w:val="-2"/>
        </w:rPr>
        <w:t xml:space="preserve"> </w:t>
      </w:r>
      <w:r w:rsidR="00EF3798">
        <w:t>e</w:t>
      </w:r>
      <w:r w:rsidR="00EF3798">
        <w:rPr>
          <w:spacing w:val="-4"/>
        </w:rPr>
        <w:t xml:space="preserve"> </w:t>
      </w:r>
      <w:r w:rsidR="00EF3798">
        <w:t>facilitatori</w:t>
      </w:r>
    </w:p>
    <w:p w:rsidR="00134D72" w:rsidRDefault="00EF3798">
      <w:pPr>
        <w:pStyle w:val="Corpotesto"/>
        <w:spacing w:before="131"/>
        <w:ind w:left="147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scolastico -</w:t>
      </w:r>
      <w:r>
        <w:rPr>
          <w:spacing w:val="-3"/>
        </w:rPr>
        <w:t xml:space="preserve"> </w:t>
      </w:r>
      <w:r>
        <w:t>fisico,</w:t>
      </w:r>
      <w:r>
        <w:rPr>
          <w:spacing w:val="-1"/>
        </w:rPr>
        <w:t xml:space="preserve"> </w:t>
      </w:r>
      <w:r>
        <w:t>organizzativo,</w:t>
      </w:r>
      <w:r>
        <w:rPr>
          <w:spacing w:val="-4"/>
        </w:rPr>
        <w:t xml:space="preserve"> </w:t>
      </w:r>
      <w:r>
        <w:t>relazionale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facilitatori</w:t>
      </w:r>
      <w:r>
        <w:rPr>
          <w:spacing w:val="-4"/>
        </w:rPr>
        <w:t xml:space="preserve"> </w:t>
      </w:r>
      <w:r>
        <w:t>a</w:t>
      </w:r>
    </w:p>
    <w:p w:rsidR="00134D72" w:rsidRDefault="00EF3798">
      <w:pPr>
        <w:pStyle w:val="Corpotesto"/>
        <w:spacing w:before="17"/>
        <w:ind w:left="147"/>
      </w:pPr>
      <w:r>
        <w:t>seguito</w:t>
      </w:r>
      <w:r>
        <w:rPr>
          <w:spacing w:val="-5"/>
        </w:rPr>
        <w:t xml:space="preserve"> </w:t>
      </w:r>
      <w:r>
        <w:t>dell’osservazione</w:t>
      </w:r>
      <w:r>
        <w:rPr>
          <w:spacing w:val="-4"/>
        </w:rPr>
        <w:t xml:space="preserve"> </w:t>
      </w:r>
      <w:r>
        <w:t>sistematica</w:t>
      </w:r>
      <w:r>
        <w:rPr>
          <w:spacing w:val="-1"/>
        </w:rPr>
        <w:t xml:space="preserve"> </w:t>
      </w:r>
      <w:r>
        <w:t>dell’alunno/a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classe.</w:t>
      </w:r>
    </w:p>
    <w:p w:rsidR="00134D72" w:rsidRDefault="00C7260B">
      <w:pPr>
        <w:pStyle w:val="Corpotesto"/>
        <w:spacing w:before="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114300</wp:posOffset>
                </wp:positionV>
                <wp:extent cx="6489065" cy="1332865"/>
                <wp:effectExtent l="0" t="0" r="0" b="0"/>
                <wp:wrapTopAndBottom/>
                <wp:docPr id="76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9065" cy="1332865"/>
                        </a:xfrm>
                        <a:custGeom>
                          <a:avLst/>
                          <a:gdLst>
                            <a:gd name="T0" fmla="+- 0 11318 1099"/>
                            <a:gd name="T1" fmla="*/ T0 w 10219"/>
                            <a:gd name="T2" fmla="+- 0 190 180"/>
                            <a:gd name="T3" fmla="*/ 190 h 2099"/>
                            <a:gd name="T4" fmla="+- 0 11308 1099"/>
                            <a:gd name="T5" fmla="*/ T4 w 10219"/>
                            <a:gd name="T6" fmla="+- 0 190 180"/>
                            <a:gd name="T7" fmla="*/ 190 h 2099"/>
                            <a:gd name="T8" fmla="+- 0 11308 1099"/>
                            <a:gd name="T9" fmla="*/ T8 w 10219"/>
                            <a:gd name="T10" fmla="+- 0 2269 180"/>
                            <a:gd name="T11" fmla="*/ 2269 h 2099"/>
                            <a:gd name="T12" fmla="+- 0 1109 1099"/>
                            <a:gd name="T13" fmla="*/ T12 w 10219"/>
                            <a:gd name="T14" fmla="+- 0 2269 180"/>
                            <a:gd name="T15" fmla="*/ 2269 h 2099"/>
                            <a:gd name="T16" fmla="+- 0 1109 1099"/>
                            <a:gd name="T17" fmla="*/ T16 w 10219"/>
                            <a:gd name="T18" fmla="+- 0 190 180"/>
                            <a:gd name="T19" fmla="*/ 190 h 2099"/>
                            <a:gd name="T20" fmla="+- 0 1099 1099"/>
                            <a:gd name="T21" fmla="*/ T20 w 10219"/>
                            <a:gd name="T22" fmla="+- 0 190 180"/>
                            <a:gd name="T23" fmla="*/ 190 h 2099"/>
                            <a:gd name="T24" fmla="+- 0 1099 1099"/>
                            <a:gd name="T25" fmla="*/ T24 w 10219"/>
                            <a:gd name="T26" fmla="+- 0 2269 180"/>
                            <a:gd name="T27" fmla="*/ 2269 h 2099"/>
                            <a:gd name="T28" fmla="+- 0 1099 1099"/>
                            <a:gd name="T29" fmla="*/ T28 w 10219"/>
                            <a:gd name="T30" fmla="+- 0 2278 180"/>
                            <a:gd name="T31" fmla="*/ 2278 h 2099"/>
                            <a:gd name="T32" fmla="+- 0 1109 1099"/>
                            <a:gd name="T33" fmla="*/ T32 w 10219"/>
                            <a:gd name="T34" fmla="+- 0 2278 180"/>
                            <a:gd name="T35" fmla="*/ 2278 h 2099"/>
                            <a:gd name="T36" fmla="+- 0 11308 1099"/>
                            <a:gd name="T37" fmla="*/ T36 w 10219"/>
                            <a:gd name="T38" fmla="+- 0 2278 180"/>
                            <a:gd name="T39" fmla="*/ 2278 h 2099"/>
                            <a:gd name="T40" fmla="+- 0 11318 1099"/>
                            <a:gd name="T41" fmla="*/ T40 w 10219"/>
                            <a:gd name="T42" fmla="+- 0 2278 180"/>
                            <a:gd name="T43" fmla="*/ 2278 h 2099"/>
                            <a:gd name="T44" fmla="+- 0 11318 1099"/>
                            <a:gd name="T45" fmla="*/ T44 w 10219"/>
                            <a:gd name="T46" fmla="+- 0 2269 180"/>
                            <a:gd name="T47" fmla="*/ 2269 h 2099"/>
                            <a:gd name="T48" fmla="+- 0 11318 1099"/>
                            <a:gd name="T49" fmla="*/ T48 w 10219"/>
                            <a:gd name="T50" fmla="+- 0 190 180"/>
                            <a:gd name="T51" fmla="*/ 190 h 2099"/>
                            <a:gd name="T52" fmla="+- 0 11318 1099"/>
                            <a:gd name="T53" fmla="*/ T52 w 10219"/>
                            <a:gd name="T54" fmla="+- 0 180 180"/>
                            <a:gd name="T55" fmla="*/ 180 h 2099"/>
                            <a:gd name="T56" fmla="+- 0 11308 1099"/>
                            <a:gd name="T57" fmla="*/ T56 w 10219"/>
                            <a:gd name="T58" fmla="+- 0 180 180"/>
                            <a:gd name="T59" fmla="*/ 180 h 2099"/>
                            <a:gd name="T60" fmla="+- 0 1109 1099"/>
                            <a:gd name="T61" fmla="*/ T60 w 10219"/>
                            <a:gd name="T62" fmla="+- 0 180 180"/>
                            <a:gd name="T63" fmla="*/ 180 h 2099"/>
                            <a:gd name="T64" fmla="+- 0 1099 1099"/>
                            <a:gd name="T65" fmla="*/ T64 w 10219"/>
                            <a:gd name="T66" fmla="+- 0 180 180"/>
                            <a:gd name="T67" fmla="*/ 180 h 2099"/>
                            <a:gd name="T68" fmla="+- 0 1099 1099"/>
                            <a:gd name="T69" fmla="*/ T68 w 10219"/>
                            <a:gd name="T70" fmla="+- 0 190 180"/>
                            <a:gd name="T71" fmla="*/ 190 h 2099"/>
                            <a:gd name="T72" fmla="+- 0 1109 1099"/>
                            <a:gd name="T73" fmla="*/ T72 w 10219"/>
                            <a:gd name="T74" fmla="+- 0 190 180"/>
                            <a:gd name="T75" fmla="*/ 190 h 2099"/>
                            <a:gd name="T76" fmla="+- 0 11308 1099"/>
                            <a:gd name="T77" fmla="*/ T76 w 10219"/>
                            <a:gd name="T78" fmla="+- 0 190 180"/>
                            <a:gd name="T79" fmla="*/ 190 h 2099"/>
                            <a:gd name="T80" fmla="+- 0 11318 1099"/>
                            <a:gd name="T81" fmla="*/ T80 w 10219"/>
                            <a:gd name="T82" fmla="+- 0 190 180"/>
                            <a:gd name="T83" fmla="*/ 190 h 2099"/>
                            <a:gd name="T84" fmla="+- 0 11318 1099"/>
                            <a:gd name="T85" fmla="*/ T84 w 10219"/>
                            <a:gd name="T86" fmla="+- 0 180 180"/>
                            <a:gd name="T87" fmla="*/ 180 h 20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219" h="2099">
                              <a:moveTo>
                                <a:pt x="10219" y="10"/>
                              </a:moveTo>
                              <a:lnTo>
                                <a:pt x="10209" y="10"/>
                              </a:lnTo>
                              <a:lnTo>
                                <a:pt x="10209" y="2089"/>
                              </a:lnTo>
                              <a:lnTo>
                                <a:pt x="10" y="2089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2089"/>
                              </a:lnTo>
                              <a:lnTo>
                                <a:pt x="0" y="2098"/>
                              </a:lnTo>
                              <a:lnTo>
                                <a:pt x="10" y="2098"/>
                              </a:lnTo>
                              <a:lnTo>
                                <a:pt x="10209" y="2098"/>
                              </a:lnTo>
                              <a:lnTo>
                                <a:pt x="10219" y="2098"/>
                              </a:lnTo>
                              <a:lnTo>
                                <a:pt x="10219" y="2089"/>
                              </a:lnTo>
                              <a:lnTo>
                                <a:pt x="10219" y="10"/>
                              </a:lnTo>
                              <a:close/>
                              <a:moveTo>
                                <a:pt x="10219" y="0"/>
                              </a:moveTo>
                              <a:lnTo>
                                <a:pt x="1020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209" y="10"/>
                              </a:lnTo>
                              <a:lnTo>
                                <a:pt x="10219" y="10"/>
                              </a:lnTo>
                              <a:lnTo>
                                <a:pt x="10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24F25" id="AutoShape 36" o:spid="_x0000_s1026" style="position:absolute;margin-left:54.95pt;margin-top:9pt;width:510.95pt;height:104.95pt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9,2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" path="m10219,10r-10,l10209,2089,10,2089,10,10,,10,,2089r,9l10,2098r10199,l10219,2098r,-9l10219,10xm10219,r-10,l10,,,,,10r10,l10209,10r10,l10219,xe" fillcolor="black" stroked="f">
                <v:path arrowok="t" o:connecttype="custom" o:connectlocs="6489065,120650;6482715,120650;6482715,1440815;6350,1440815;6350,120650;0,120650;0,1440815;0,1446530;6350,1446530;6482715,1446530;6489065,1446530;6489065,1440815;6489065,120650;6489065,114300;6482715,114300;6350,114300;0,114300;0,120650;6350,120650;6482715,120650;6489065,120650;6489065,114300" o:connectangles="0,0,0,0,0,0,0,0,0,0,0,0,0,0,0,0,0,0,0,0,0,0"/>
                <w10:wrap type="topAndBottom" anchorx="page"/>
              </v:shape>
            </w:pict>
          </mc:Fallback>
        </mc:AlternateContent>
      </w:r>
    </w:p>
    <w:p w:rsidR="00134D72" w:rsidRDefault="00EF3798">
      <w:pPr>
        <w:tabs>
          <w:tab w:val="left" w:pos="5812"/>
          <w:tab w:val="left" w:pos="7938"/>
        </w:tabs>
        <w:spacing w:before="92" w:after="17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134D72" w:rsidRDefault="00C7260B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>
                <wp:extent cx="6489065" cy="561340"/>
                <wp:effectExtent l="2540" t="8890" r="0" b="1270"/>
                <wp:docPr id="73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561340"/>
                          <a:chOff x="0" y="0"/>
                          <a:chExt cx="10219" cy="884"/>
                        </a:xfrm>
                      </wpg:grpSpPr>
                      <wps:wsp>
                        <wps:cNvPr id="74" name="AutoShape 38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884"/>
                          </a:xfrm>
                          <a:custGeom>
                            <a:avLst/>
                            <a:gdLst>
                              <a:gd name="T0" fmla="+- 0 2278 10"/>
                              <a:gd name="T1" fmla="*/ T0 w 10210"/>
                              <a:gd name="T2" fmla="*/ 874 h 884"/>
                              <a:gd name="T3" fmla="+- 0 2268 10"/>
                              <a:gd name="T4" fmla="*/ T3 w 10210"/>
                              <a:gd name="T5" fmla="*/ 874 h 884"/>
                              <a:gd name="T6" fmla="+- 0 10 10"/>
                              <a:gd name="T7" fmla="*/ T6 w 10210"/>
                              <a:gd name="T8" fmla="*/ 874 h 884"/>
                              <a:gd name="T9" fmla="+- 0 10 10"/>
                              <a:gd name="T10" fmla="*/ T9 w 10210"/>
                              <a:gd name="T11" fmla="*/ 883 h 884"/>
                              <a:gd name="T12" fmla="+- 0 2268 10"/>
                              <a:gd name="T13" fmla="*/ T12 w 10210"/>
                              <a:gd name="T14" fmla="*/ 883 h 884"/>
                              <a:gd name="T15" fmla="+- 0 2278 10"/>
                              <a:gd name="T16" fmla="*/ T15 w 10210"/>
                              <a:gd name="T17" fmla="*/ 883 h 884"/>
                              <a:gd name="T18" fmla="+- 0 2278 10"/>
                              <a:gd name="T19" fmla="*/ T18 w 10210"/>
                              <a:gd name="T20" fmla="*/ 874 h 884"/>
                              <a:gd name="T21" fmla="+- 0 2278 10"/>
                              <a:gd name="T22" fmla="*/ T21 w 10210"/>
                              <a:gd name="T23" fmla="*/ 0 h 884"/>
                              <a:gd name="T24" fmla="+- 0 2268 10"/>
                              <a:gd name="T25" fmla="*/ T24 w 10210"/>
                              <a:gd name="T26" fmla="*/ 0 h 884"/>
                              <a:gd name="T27" fmla="+- 0 10 10"/>
                              <a:gd name="T28" fmla="*/ T27 w 10210"/>
                              <a:gd name="T29" fmla="*/ 0 h 884"/>
                              <a:gd name="T30" fmla="+- 0 10 10"/>
                              <a:gd name="T31" fmla="*/ T30 w 10210"/>
                              <a:gd name="T32" fmla="*/ 10 h 884"/>
                              <a:gd name="T33" fmla="+- 0 2268 10"/>
                              <a:gd name="T34" fmla="*/ T33 w 10210"/>
                              <a:gd name="T35" fmla="*/ 10 h 884"/>
                              <a:gd name="T36" fmla="+- 0 2268 10"/>
                              <a:gd name="T37" fmla="*/ T36 w 10210"/>
                              <a:gd name="T38" fmla="*/ 874 h 884"/>
                              <a:gd name="T39" fmla="+- 0 2278 10"/>
                              <a:gd name="T40" fmla="*/ T39 w 10210"/>
                              <a:gd name="T41" fmla="*/ 874 h 884"/>
                              <a:gd name="T42" fmla="+- 0 2278 10"/>
                              <a:gd name="T43" fmla="*/ T42 w 10210"/>
                              <a:gd name="T44" fmla="*/ 10 h 884"/>
                              <a:gd name="T45" fmla="+- 0 2278 10"/>
                              <a:gd name="T46" fmla="*/ T45 w 10210"/>
                              <a:gd name="T47" fmla="*/ 0 h 884"/>
                              <a:gd name="T48" fmla="+- 0 10209 10"/>
                              <a:gd name="T49" fmla="*/ T48 w 10210"/>
                              <a:gd name="T50" fmla="*/ 874 h 884"/>
                              <a:gd name="T51" fmla="+- 0 2278 10"/>
                              <a:gd name="T52" fmla="*/ T51 w 10210"/>
                              <a:gd name="T53" fmla="*/ 874 h 884"/>
                              <a:gd name="T54" fmla="+- 0 2278 10"/>
                              <a:gd name="T55" fmla="*/ T54 w 10210"/>
                              <a:gd name="T56" fmla="*/ 883 h 884"/>
                              <a:gd name="T57" fmla="+- 0 10209 10"/>
                              <a:gd name="T58" fmla="*/ T57 w 10210"/>
                              <a:gd name="T59" fmla="*/ 883 h 884"/>
                              <a:gd name="T60" fmla="+- 0 10209 10"/>
                              <a:gd name="T61" fmla="*/ T60 w 10210"/>
                              <a:gd name="T62" fmla="*/ 874 h 884"/>
                              <a:gd name="T63" fmla="+- 0 10209 10"/>
                              <a:gd name="T64" fmla="*/ T63 w 10210"/>
                              <a:gd name="T65" fmla="*/ 0 h 884"/>
                              <a:gd name="T66" fmla="+- 0 2278 10"/>
                              <a:gd name="T67" fmla="*/ T66 w 10210"/>
                              <a:gd name="T68" fmla="*/ 0 h 884"/>
                              <a:gd name="T69" fmla="+- 0 2278 10"/>
                              <a:gd name="T70" fmla="*/ T69 w 10210"/>
                              <a:gd name="T71" fmla="*/ 10 h 884"/>
                              <a:gd name="T72" fmla="+- 0 10209 10"/>
                              <a:gd name="T73" fmla="*/ T72 w 10210"/>
                              <a:gd name="T74" fmla="*/ 10 h 884"/>
                              <a:gd name="T75" fmla="+- 0 10209 10"/>
                              <a:gd name="T76" fmla="*/ T75 w 10210"/>
                              <a:gd name="T77" fmla="*/ 0 h 884"/>
                              <a:gd name="T78" fmla="+- 0 10219 10"/>
                              <a:gd name="T79" fmla="*/ T78 w 10210"/>
                              <a:gd name="T80" fmla="*/ 874 h 884"/>
                              <a:gd name="T81" fmla="+- 0 10209 10"/>
                              <a:gd name="T82" fmla="*/ T81 w 10210"/>
                              <a:gd name="T83" fmla="*/ 874 h 884"/>
                              <a:gd name="T84" fmla="+- 0 10209 10"/>
                              <a:gd name="T85" fmla="*/ T84 w 10210"/>
                              <a:gd name="T86" fmla="*/ 883 h 884"/>
                              <a:gd name="T87" fmla="+- 0 10219 10"/>
                              <a:gd name="T88" fmla="*/ T87 w 10210"/>
                              <a:gd name="T89" fmla="*/ 883 h 884"/>
                              <a:gd name="T90" fmla="+- 0 10219 10"/>
                              <a:gd name="T91" fmla="*/ T90 w 10210"/>
                              <a:gd name="T92" fmla="*/ 874 h 884"/>
                              <a:gd name="T93" fmla="+- 0 10219 10"/>
                              <a:gd name="T94" fmla="*/ T93 w 10210"/>
                              <a:gd name="T95" fmla="*/ 0 h 884"/>
                              <a:gd name="T96" fmla="+- 0 10209 10"/>
                              <a:gd name="T97" fmla="*/ T96 w 10210"/>
                              <a:gd name="T98" fmla="*/ 0 h 884"/>
                              <a:gd name="T99" fmla="+- 0 10209 10"/>
                              <a:gd name="T100" fmla="*/ T99 w 10210"/>
                              <a:gd name="T101" fmla="*/ 10 h 884"/>
                              <a:gd name="T102" fmla="+- 0 10209 10"/>
                              <a:gd name="T103" fmla="*/ T102 w 10210"/>
                              <a:gd name="T104" fmla="*/ 874 h 884"/>
                              <a:gd name="T105" fmla="+- 0 10219 10"/>
                              <a:gd name="T106" fmla="*/ T105 w 10210"/>
                              <a:gd name="T107" fmla="*/ 874 h 884"/>
                              <a:gd name="T108" fmla="+- 0 10219 10"/>
                              <a:gd name="T109" fmla="*/ T108 w 10210"/>
                              <a:gd name="T110" fmla="*/ 10 h 884"/>
                              <a:gd name="T111" fmla="+- 0 10219 10"/>
                              <a:gd name="T112" fmla="*/ T111 w 10210"/>
                              <a:gd name="T113" fmla="*/ 0 h 884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0210" h="884">
                                <a:moveTo>
                                  <a:pt x="2268" y="874"/>
                                </a:moveTo>
                                <a:lnTo>
                                  <a:pt x="2258" y="874"/>
                                </a:lnTo>
                                <a:lnTo>
                                  <a:pt x="0" y="874"/>
                                </a:lnTo>
                                <a:lnTo>
                                  <a:pt x="0" y="883"/>
                                </a:lnTo>
                                <a:lnTo>
                                  <a:pt x="2258" y="883"/>
                                </a:lnTo>
                                <a:lnTo>
                                  <a:pt x="2268" y="883"/>
                                </a:lnTo>
                                <a:lnTo>
                                  <a:pt x="2268" y="874"/>
                                </a:lnTo>
                                <a:close/>
                                <a:moveTo>
                                  <a:pt x="2268" y="0"/>
                                </a:moveTo>
                                <a:lnTo>
                                  <a:pt x="22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58" y="10"/>
                                </a:lnTo>
                                <a:lnTo>
                                  <a:pt x="2258" y="874"/>
                                </a:lnTo>
                                <a:lnTo>
                                  <a:pt x="2268" y="874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0"/>
                                </a:lnTo>
                                <a:close/>
                                <a:moveTo>
                                  <a:pt x="10199" y="874"/>
                                </a:moveTo>
                                <a:lnTo>
                                  <a:pt x="2268" y="874"/>
                                </a:lnTo>
                                <a:lnTo>
                                  <a:pt x="2268" y="883"/>
                                </a:lnTo>
                                <a:lnTo>
                                  <a:pt x="10199" y="883"/>
                                </a:lnTo>
                                <a:lnTo>
                                  <a:pt x="10199" y="874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268" y="0"/>
                                </a:lnTo>
                                <a:lnTo>
                                  <a:pt x="2268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874"/>
                                </a:moveTo>
                                <a:lnTo>
                                  <a:pt x="10199" y="874"/>
                                </a:lnTo>
                                <a:lnTo>
                                  <a:pt x="10199" y="883"/>
                                </a:lnTo>
                                <a:lnTo>
                                  <a:pt x="10209" y="883"/>
                                </a:lnTo>
                                <a:lnTo>
                                  <a:pt x="10209" y="874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874"/>
                                </a:lnTo>
                                <a:lnTo>
                                  <a:pt x="10209" y="874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87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34D72" w:rsidRDefault="00EF3798">
                              <w:pPr>
                                <w:spacing w:before="2" w:line="259" w:lineRule="auto"/>
                                <w:ind w:left="105" w:right="50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 di eventuale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7" o:spid="_x0000_s1042" style="width:510.95pt;height:44.2pt;mso-position-horizontal-relative:char;mso-position-vertical-relative:line" coordsize="10219,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">
                <v:shape id="AutoShape 38" o:spid="_x0000_s1043" style="position:absolute;left:9;width:10210;height:884;visibility:visible;mso-wrap-style:square;v-text-anchor:top" coordsize="10210,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" path="m2268,874r-10,l,874r,9l2258,883r10,l2268,874xm2268,r-10,l,,,10r2258,l2258,874r10,l2268,10r,-10xm10199,874r-7931,l2268,883r7931,l10199,874xm10199,l2268,r,10l10199,10r,-10xm10209,874r-10,l10199,883r10,l10209,874xm10209,r-10,l10199,10r,864l10209,874r,-864l10209,xe" fillcolor="black" stroked="f">
                  <v:path arrowok="t" o:connecttype="custom" o:connectlocs="2268,874;2258,874;0,874;0,883;2258,883;2268,883;2268,874;2268,0;2258,0;0,0;0,10;2258,10;2258,874;2268,874;2268,10;2268,0;10199,874;2268,874;2268,883;10199,883;10199,874;10199,0;2268,0;2268,10;10199,10;10199,0;10209,874;10199,874;10199,883;10209,883;10209,874;10209,0;10199,0;10199,10;10199,874;10209,874;10209,10;10209,0" o:connectangles="0,0,0,0,0,0,0,0,0,0,0,0,0,0,0,0,0,0,0,0,0,0,0,0,0,0,0,0,0,0,0,0,0,0,0,0,0,0"/>
                </v:shape>
                <v:shape id="Text Box 39" o:spid="_x0000_s1044" type="#_x0000_t202" style="position:absolute;left:4;top:4;width:2269;height: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" filled="f" strokeweight=".48pt">
                  <v:textbox inset="0,0,0,0">
                    <w:txbxContent>
                      <w:p w:rsidR="00134D72" w:rsidRDefault="00EF3798">
                        <w:pPr>
                          <w:spacing w:before="2" w:line="259" w:lineRule="auto"/>
                          <w:ind w:left="105" w:right="50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 di eventuale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34D72" w:rsidRDefault="00134D72">
      <w:pPr>
        <w:pStyle w:val="Corpotesto"/>
        <w:spacing w:before="4"/>
        <w:rPr>
          <w:sz w:val="9"/>
        </w:rPr>
      </w:pPr>
    </w:p>
    <w:p w:rsidR="00134D72" w:rsidRDefault="00C7260B">
      <w:pPr>
        <w:pStyle w:val="Titolo1"/>
        <w:numPr>
          <w:ilvl w:val="0"/>
          <w:numId w:val="1"/>
        </w:numPr>
        <w:tabs>
          <w:tab w:val="left" w:pos="513"/>
        </w:tabs>
        <w:ind w:left="512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5715"/>
                <wp:effectExtent l="0" t="0" r="0" b="0"/>
                <wp:wrapTopAndBottom/>
                <wp:docPr id="72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C1653" id="Rectangle 40" o:spid="_x0000_s1026" style="position:absolute;margin-left:37.3pt;margin-top:21.8pt;width:531.2pt;height:.45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" fillcolor="black" stroked="f">
                <w10:wrap type="topAndBottom" anchorx="page"/>
              </v:rect>
            </w:pict>
          </mc:Fallback>
        </mc:AlternateContent>
      </w:r>
      <w:r w:rsidR="00EF3798">
        <w:t>Interventi</w:t>
      </w:r>
      <w:r w:rsidR="00EF3798">
        <w:rPr>
          <w:spacing w:val="-3"/>
        </w:rPr>
        <w:t xml:space="preserve"> </w:t>
      </w:r>
      <w:r w:rsidR="00EF3798">
        <w:t>sul</w:t>
      </w:r>
      <w:r w:rsidR="00EF3798">
        <w:rPr>
          <w:spacing w:val="-4"/>
        </w:rPr>
        <w:t xml:space="preserve"> </w:t>
      </w:r>
      <w:r w:rsidR="00EF3798">
        <w:t>contesto</w:t>
      </w:r>
      <w:r w:rsidR="00EF3798">
        <w:rPr>
          <w:spacing w:val="-2"/>
        </w:rPr>
        <w:t xml:space="preserve"> </w:t>
      </w:r>
      <w:r w:rsidR="00EF3798">
        <w:t>per</w:t>
      </w:r>
      <w:r w:rsidR="00EF3798">
        <w:rPr>
          <w:spacing w:val="-4"/>
        </w:rPr>
        <w:t xml:space="preserve"> </w:t>
      </w:r>
      <w:r w:rsidR="00EF3798">
        <w:t>realizzare</w:t>
      </w:r>
      <w:r w:rsidR="00EF3798">
        <w:rPr>
          <w:spacing w:val="-2"/>
        </w:rPr>
        <w:t xml:space="preserve"> </w:t>
      </w:r>
      <w:r w:rsidR="00EF3798">
        <w:t>un</w:t>
      </w:r>
      <w:r w:rsidR="00EF3798">
        <w:rPr>
          <w:spacing w:val="-2"/>
        </w:rPr>
        <w:t xml:space="preserve"> </w:t>
      </w:r>
      <w:r w:rsidR="00EF3798">
        <w:t>ambiente</w:t>
      </w:r>
      <w:r w:rsidR="00EF3798">
        <w:rPr>
          <w:spacing w:val="-2"/>
        </w:rPr>
        <w:t xml:space="preserve"> </w:t>
      </w:r>
      <w:r w:rsidR="00EF3798">
        <w:t>di</w:t>
      </w:r>
      <w:r w:rsidR="00EF3798">
        <w:rPr>
          <w:spacing w:val="-4"/>
        </w:rPr>
        <w:t xml:space="preserve"> </w:t>
      </w:r>
      <w:r w:rsidR="00EF3798">
        <w:t>apprendimento inclusivo</w:t>
      </w:r>
    </w:p>
    <w:p w:rsidR="00134D72" w:rsidRDefault="00EF3798">
      <w:pPr>
        <w:pStyle w:val="Corpotesto"/>
        <w:spacing w:before="131"/>
        <w:ind w:left="147"/>
      </w:pPr>
      <w:r>
        <w:t>Tenendo</w:t>
      </w:r>
      <w:r>
        <w:rPr>
          <w:spacing w:val="23"/>
        </w:rPr>
        <w:t xml:space="preserve"> </w:t>
      </w:r>
      <w:r>
        <w:t>conto</w:t>
      </w:r>
      <w:r>
        <w:rPr>
          <w:spacing w:val="22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quanto</w:t>
      </w:r>
      <w:r>
        <w:rPr>
          <w:spacing w:val="25"/>
        </w:rPr>
        <w:t xml:space="preserve"> </w:t>
      </w:r>
      <w:r>
        <w:t>definito</w:t>
      </w:r>
      <w:r>
        <w:rPr>
          <w:spacing w:val="22"/>
        </w:rPr>
        <w:t xml:space="preserve"> </w:t>
      </w:r>
      <w:r>
        <w:t>nelle</w:t>
      </w:r>
      <w:r>
        <w:rPr>
          <w:spacing w:val="23"/>
        </w:rPr>
        <w:t xml:space="preserve"> </w:t>
      </w:r>
      <w:r>
        <w:t>Sezioni</w:t>
      </w:r>
      <w:r>
        <w:rPr>
          <w:spacing w:val="23"/>
        </w:rPr>
        <w:t xml:space="preserve"> </w:t>
      </w:r>
      <w:r>
        <w:t>5</w:t>
      </w:r>
      <w:r>
        <w:rPr>
          <w:spacing w:val="23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6,</w:t>
      </w:r>
      <w:r>
        <w:rPr>
          <w:spacing w:val="10"/>
        </w:rPr>
        <w:t xml:space="preserve"> </w:t>
      </w:r>
      <w:r>
        <w:t>descrivere</w:t>
      </w:r>
      <w:r>
        <w:rPr>
          <w:spacing w:val="21"/>
        </w:rPr>
        <w:t xml:space="preserve"> </w:t>
      </w:r>
      <w:r>
        <w:t>gli</w:t>
      </w:r>
      <w:r>
        <w:rPr>
          <w:spacing w:val="22"/>
        </w:rPr>
        <w:t xml:space="preserve"> </w:t>
      </w:r>
      <w:r>
        <w:t>interventi</w:t>
      </w:r>
      <w:r>
        <w:rPr>
          <w:spacing w:val="23"/>
        </w:rPr>
        <w:t xml:space="preserve"> </w:t>
      </w:r>
      <w:r>
        <w:t>previsti</w:t>
      </w:r>
      <w:r>
        <w:rPr>
          <w:spacing w:val="20"/>
        </w:rPr>
        <w:t xml:space="preserve"> </w:t>
      </w:r>
      <w:r>
        <w:t>sul</w:t>
      </w:r>
      <w:r>
        <w:rPr>
          <w:spacing w:val="23"/>
        </w:rPr>
        <w:t xml:space="preserve"> </w:t>
      </w:r>
      <w:r>
        <w:t>contesto</w:t>
      </w:r>
      <w:r>
        <w:rPr>
          <w:spacing w:val="22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sull’ambiente</w:t>
      </w:r>
      <w:r>
        <w:rPr>
          <w:spacing w:val="21"/>
        </w:rPr>
        <w:t xml:space="preserve"> </w:t>
      </w:r>
      <w:r>
        <w:t>di</w:t>
      </w:r>
    </w:p>
    <w:p w:rsidR="00134D72" w:rsidRDefault="00EF3798">
      <w:pPr>
        <w:pStyle w:val="Corpotesto"/>
        <w:spacing w:before="17" w:after="19"/>
        <w:ind w:left="147"/>
      </w:pPr>
      <w:r>
        <w:t>apprendimento.</w:t>
      </w:r>
    </w:p>
    <w:p w:rsidR="00134D72" w:rsidRDefault="00C7260B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>
                <wp:extent cx="6489065" cy="1298575"/>
                <wp:effectExtent l="2540" t="4445" r="4445" b="1905"/>
                <wp:docPr id="70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1298575"/>
                          <a:chOff x="0" y="0"/>
                          <a:chExt cx="10219" cy="2045"/>
                        </a:xfrm>
                      </wpg:grpSpPr>
                      <wps:wsp>
                        <wps:cNvPr id="71" name="AutoShape 4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2045"/>
                          </a:xfrm>
                          <a:custGeom>
                            <a:avLst/>
                            <a:gdLst>
                              <a:gd name="T0" fmla="*/ 10219 w 10219"/>
                              <a:gd name="T1" fmla="*/ 10 h 2045"/>
                              <a:gd name="T2" fmla="*/ 10209 w 10219"/>
                              <a:gd name="T3" fmla="*/ 10 h 2045"/>
                              <a:gd name="T4" fmla="*/ 10209 w 10219"/>
                              <a:gd name="T5" fmla="*/ 2035 h 2045"/>
                              <a:gd name="T6" fmla="*/ 10 w 10219"/>
                              <a:gd name="T7" fmla="*/ 2035 h 2045"/>
                              <a:gd name="T8" fmla="*/ 10 w 10219"/>
                              <a:gd name="T9" fmla="*/ 10 h 2045"/>
                              <a:gd name="T10" fmla="*/ 0 w 10219"/>
                              <a:gd name="T11" fmla="*/ 10 h 2045"/>
                              <a:gd name="T12" fmla="*/ 0 w 10219"/>
                              <a:gd name="T13" fmla="*/ 2035 h 2045"/>
                              <a:gd name="T14" fmla="*/ 0 w 10219"/>
                              <a:gd name="T15" fmla="*/ 2045 h 2045"/>
                              <a:gd name="T16" fmla="*/ 10 w 10219"/>
                              <a:gd name="T17" fmla="*/ 2045 h 2045"/>
                              <a:gd name="T18" fmla="*/ 10209 w 10219"/>
                              <a:gd name="T19" fmla="*/ 2045 h 2045"/>
                              <a:gd name="T20" fmla="*/ 10219 w 10219"/>
                              <a:gd name="T21" fmla="*/ 2045 h 2045"/>
                              <a:gd name="T22" fmla="*/ 10219 w 10219"/>
                              <a:gd name="T23" fmla="*/ 2035 h 2045"/>
                              <a:gd name="T24" fmla="*/ 10219 w 10219"/>
                              <a:gd name="T25" fmla="*/ 10 h 2045"/>
                              <a:gd name="T26" fmla="*/ 10219 w 10219"/>
                              <a:gd name="T27" fmla="*/ 0 h 2045"/>
                              <a:gd name="T28" fmla="*/ 10209 w 10219"/>
                              <a:gd name="T29" fmla="*/ 0 h 2045"/>
                              <a:gd name="T30" fmla="*/ 10 w 10219"/>
                              <a:gd name="T31" fmla="*/ 0 h 2045"/>
                              <a:gd name="T32" fmla="*/ 0 w 10219"/>
                              <a:gd name="T33" fmla="*/ 0 h 2045"/>
                              <a:gd name="T34" fmla="*/ 0 w 10219"/>
                              <a:gd name="T35" fmla="*/ 10 h 2045"/>
                              <a:gd name="T36" fmla="*/ 10 w 10219"/>
                              <a:gd name="T37" fmla="*/ 10 h 2045"/>
                              <a:gd name="T38" fmla="*/ 10209 w 10219"/>
                              <a:gd name="T39" fmla="*/ 10 h 2045"/>
                              <a:gd name="T40" fmla="*/ 10219 w 10219"/>
                              <a:gd name="T41" fmla="*/ 10 h 2045"/>
                              <a:gd name="T42" fmla="*/ 10219 w 10219"/>
                              <a:gd name="T43" fmla="*/ 0 h 20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0219" h="2045">
                                <a:moveTo>
                                  <a:pt x="10219" y="10"/>
                                </a:moveTo>
                                <a:lnTo>
                                  <a:pt x="10209" y="10"/>
                                </a:lnTo>
                                <a:lnTo>
                                  <a:pt x="10209" y="2035"/>
                                </a:lnTo>
                                <a:lnTo>
                                  <a:pt x="10" y="2035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2035"/>
                                </a:lnTo>
                                <a:lnTo>
                                  <a:pt x="0" y="2045"/>
                                </a:lnTo>
                                <a:lnTo>
                                  <a:pt x="10" y="2045"/>
                                </a:lnTo>
                                <a:lnTo>
                                  <a:pt x="10209" y="2045"/>
                                </a:lnTo>
                                <a:lnTo>
                                  <a:pt x="10219" y="2045"/>
                                </a:lnTo>
                                <a:lnTo>
                                  <a:pt x="10219" y="2035"/>
                                </a:lnTo>
                                <a:lnTo>
                                  <a:pt x="10219" y="10"/>
                                </a:lnTo>
                                <a:close/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81BE86" id="Group 41" o:spid="_x0000_s1026" style="width:510.95pt;height:102.25pt;mso-position-horizontal-relative:char;mso-position-vertical-relative:line" coordsize="10219,2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">
                <v:shape id="AutoShape 42" o:spid="_x0000_s1027" style="position:absolute;width:10219;height:2045;visibility:visible;mso-wrap-style:square;v-text-anchor:top" coordsize="10219,2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" path="m10219,10r-10,l10209,2035,10,2035,10,10,,10,,2035r,10l10,2045r10199,l10219,2045r,-10l10219,10xm10219,r-10,l10,,,,,10r10,l10209,10r10,l10219,xe" fillcolor="black" stroked="f">
                  <v:path arrowok="t" o:connecttype="custom" o:connectlocs="10219,10;10209,10;10209,2035;10,2035;10,10;0,10;0,2035;0,2045;10,2045;10209,2045;10219,2045;10219,2035;10219,10;10219,0;10209,0;10,0;0,0;0,10;10,10;10209,10;10219,10;10219,0" o:connectangles="0,0,0,0,0,0,0,0,0,0,0,0,0,0,0,0,0,0,0,0,0,0"/>
                </v:shape>
                <w10:anchorlock/>
              </v:group>
            </w:pict>
          </mc:Fallback>
        </mc:AlternateContent>
      </w:r>
    </w:p>
    <w:p w:rsidR="00134D72" w:rsidRDefault="00EF3798">
      <w:pPr>
        <w:tabs>
          <w:tab w:val="left" w:pos="7229"/>
          <w:tab w:val="left" w:pos="9354"/>
        </w:tabs>
        <w:spacing w:before="86" w:after="16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134D72" w:rsidRDefault="00C7260B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>
                <wp:extent cx="6489065" cy="637540"/>
                <wp:effectExtent l="2540" t="6350" r="0" b="3810"/>
                <wp:docPr id="67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637540"/>
                          <a:chOff x="0" y="0"/>
                          <a:chExt cx="10219" cy="1004"/>
                        </a:xfrm>
                      </wpg:grpSpPr>
                      <wps:wsp>
                        <wps:cNvPr id="68" name="AutoShape 44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004"/>
                          </a:xfrm>
                          <a:custGeom>
                            <a:avLst/>
                            <a:gdLst>
                              <a:gd name="T0" fmla="+- 0 2278 10"/>
                              <a:gd name="T1" fmla="*/ T0 w 10210"/>
                              <a:gd name="T2" fmla="*/ 994 h 1004"/>
                              <a:gd name="T3" fmla="+- 0 2268 10"/>
                              <a:gd name="T4" fmla="*/ T3 w 10210"/>
                              <a:gd name="T5" fmla="*/ 994 h 1004"/>
                              <a:gd name="T6" fmla="+- 0 10 10"/>
                              <a:gd name="T7" fmla="*/ T6 w 10210"/>
                              <a:gd name="T8" fmla="*/ 994 h 1004"/>
                              <a:gd name="T9" fmla="+- 0 10 10"/>
                              <a:gd name="T10" fmla="*/ T9 w 10210"/>
                              <a:gd name="T11" fmla="*/ 1004 h 1004"/>
                              <a:gd name="T12" fmla="+- 0 2268 10"/>
                              <a:gd name="T13" fmla="*/ T12 w 10210"/>
                              <a:gd name="T14" fmla="*/ 1004 h 1004"/>
                              <a:gd name="T15" fmla="+- 0 2278 10"/>
                              <a:gd name="T16" fmla="*/ T15 w 10210"/>
                              <a:gd name="T17" fmla="*/ 1004 h 1004"/>
                              <a:gd name="T18" fmla="+- 0 2278 10"/>
                              <a:gd name="T19" fmla="*/ T18 w 10210"/>
                              <a:gd name="T20" fmla="*/ 994 h 1004"/>
                              <a:gd name="T21" fmla="+- 0 2278 10"/>
                              <a:gd name="T22" fmla="*/ T21 w 10210"/>
                              <a:gd name="T23" fmla="*/ 10 h 1004"/>
                              <a:gd name="T24" fmla="+- 0 2268 10"/>
                              <a:gd name="T25" fmla="*/ T24 w 10210"/>
                              <a:gd name="T26" fmla="*/ 10 h 1004"/>
                              <a:gd name="T27" fmla="+- 0 2268 10"/>
                              <a:gd name="T28" fmla="*/ T27 w 10210"/>
                              <a:gd name="T29" fmla="*/ 994 h 1004"/>
                              <a:gd name="T30" fmla="+- 0 2278 10"/>
                              <a:gd name="T31" fmla="*/ T30 w 10210"/>
                              <a:gd name="T32" fmla="*/ 994 h 1004"/>
                              <a:gd name="T33" fmla="+- 0 2278 10"/>
                              <a:gd name="T34" fmla="*/ T33 w 10210"/>
                              <a:gd name="T35" fmla="*/ 10 h 1004"/>
                              <a:gd name="T36" fmla="+- 0 2278 10"/>
                              <a:gd name="T37" fmla="*/ T36 w 10210"/>
                              <a:gd name="T38" fmla="*/ 0 h 1004"/>
                              <a:gd name="T39" fmla="+- 0 2268 10"/>
                              <a:gd name="T40" fmla="*/ T39 w 10210"/>
                              <a:gd name="T41" fmla="*/ 0 h 1004"/>
                              <a:gd name="T42" fmla="+- 0 10 10"/>
                              <a:gd name="T43" fmla="*/ T42 w 10210"/>
                              <a:gd name="T44" fmla="*/ 0 h 1004"/>
                              <a:gd name="T45" fmla="+- 0 10 10"/>
                              <a:gd name="T46" fmla="*/ T45 w 10210"/>
                              <a:gd name="T47" fmla="*/ 10 h 1004"/>
                              <a:gd name="T48" fmla="+- 0 2268 10"/>
                              <a:gd name="T49" fmla="*/ T48 w 10210"/>
                              <a:gd name="T50" fmla="*/ 10 h 1004"/>
                              <a:gd name="T51" fmla="+- 0 2278 10"/>
                              <a:gd name="T52" fmla="*/ T51 w 10210"/>
                              <a:gd name="T53" fmla="*/ 10 h 1004"/>
                              <a:gd name="T54" fmla="+- 0 2278 10"/>
                              <a:gd name="T55" fmla="*/ T54 w 10210"/>
                              <a:gd name="T56" fmla="*/ 0 h 1004"/>
                              <a:gd name="T57" fmla="+- 0 10209 10"/>
                              <a:gd name="T58" fmla="*/ T57 w 10210"/>
                              <a:gd name="T59" fmla="*/ 994 h 1004"/>
                              <a:gd name="T60" fmla="+- 0 2278 10"/>
                              <a:gd name="T61" fmla="*/ T60 w 10210"/>
                              <a:gd name="T62" fmla="*/ 994 h 1004"/>
                              <a:gd name="T63" fmla="+- 0 2278 10"/>
                              <a:gd name="T64" fmla="*/ T63 w 10210"/>
                              <a:gd name="T65" fmla="*/ 1004 h 1004"/>
                              <a:gd name="T66" fmla="+- 0 10209 10"/>
                              <a:gd name="T67" fmla="*/ T66 w 10210"/>
                              <a:gd name="T68" fmla="*/ 1004 h 1004"/>
                              <a:gd name="T69" fmla="+- 0 10209 10"/>
                              <a:gd name="T70" fmla="*/ T69 w 10210"/>
                              <a:gd name="T71" fmla="*/ 994 h 1004"/>
                              <a:gd name="T72" fmla="+- 0 10209 10"/>
                              <a:gd name="T73" fmla="*/ T72 w 10210"/>
                              <a:gd name="T74" fmla="*/ 0 h 1004"/>
                              <a:gd name="T75" fmla="+- 0 2278 10"/>
                              <a:gd name="T76" fmla="*/ T75 w 10210"/>
                              <a:gd name="T77" fmla="*/ 0 h 1004"/>
                              <a:gd name="T78" fmla="+- 0 2278 10"/>
                              <a:gd name="T79" fmla="*/ T78 w 10210"/>
                              <a:gd name="T80" fmla="*/ 10 h 1004"/>
                              <a:gd name="T81" fmla="+- 0 10209 10"/>
                              <a:gd name="T82" fmla="*/ T81 w 10210"/>
                              <a:gd name="T83" fmla="*/ 10 h 1004"/>
                              <a:gd name="T84" fmla="+- 0 10209 10"/>
                              <a:gd name="T85" fmla="*/ T84 w 10210"/>
                              <a:gd name="T86" fmla="*/ 0 h 1004"/>
                              <a:gd name="T87" fmla="+- 0 10219 10"/>
                              <a:gd name="T88" fmla="*/ T87 w 10210"/>
                              <a:gd name="T89" fmla="*/ 994 h 1004"/>
                              <a:gd name="T90" fmla="+- 0 10209 10"/>
                              <a:gd name="T91" fmla="*/ T90 w 10210"/>
                              <a:gd name="T92" fmla="*/ 994 h 1004"/>
                              <a:gd name="T93" fmla="+- 0 10209 10"/>
                              <a:gd name="T94" fmla="*/ T93 w 10210"/>
                              <a:gd name="T95" fmla="*/ 1004 h 1004"/>
                              <a:gd name="T96" fmla="+- 0 10219 10"/>
                              <a:gd name="T97" fmla="*/ T96 w 10210"/>
                              <a:gd name="T98" fmla="*/ 1004 h 1004"/>
                              <a:gd name="T99" fmla="+- 0 10219 10"/>
                              <a:gd name="T100" fmla="*/ T99 w 10210"/>
                              <a:gd name="T101" fmla="*/ 994 h 1004"/>
                              <a:gd name="T102" fmla="+- 0 10219 10"/>
                              <a:gd name="T103" fmla="*/ T102 w 10210"/>
                              <a:gd name="T104" fmla="*/ 10 h 1004"/>
                              <a:gd name="T105" fmla="+- 0 10209 10"/>
                              <a:gd name="T106" fmla="*/ T105 w 10210"/>
                              <a:gd name="T107" fmla="*/ 10 h 1004"/>
                              <a:gd name="T108" fmla="+- 0 10209 10"/>
                              <a:gd name="T109" fmla="*/ T108 w 10210"/>
                              <a:gd name="T110" fmla="*/ 994 h 1004"/>
                              <a:gd name="T111" fmla="+- 0 10219 10"/>
                              <a:gd name="T112" fmla="*/ T111 w 10210"/>
                              <a:gd name="T113" fmla="*/ 994 h 1004"/>
                              <a:gd name="T114" fmla="+- 0 10219 10"/>
                              <a:gd name="T115" fmla="*/ T114 w 10210"/>
                              <a:gd name="T116" fmla="*/ 10 h 1004"/>
                              <a:gd name="T117" fmla="+- 0 10219 10"/>
                              <a:gd name="T118" fmla="*/ T117 w 10210"/>
                              <a:gd name="T119" fmla="*/ 0 h 1004"/>
                              <a:gd name="T120" fmla="+- 0 10209 10"/>
                              <a:gd name="T121" fmla="*/ T120 w 10210"/>
                              <a:gd name="T122" fmla="*/ 0 h 1004"/>
                              <a:gd name="T123" fmla="+- 0 10209 10"/>
                              <a:gd name="T124" fmla="*/ T123 w 10210"/>
                              <a:gd name="T125" fmla="*/ 10 h 1004"/>
                              <a:gd name="T126" fmla="+- 0 10219 10"/>
                              <a:gd name="T127" fmla="*/ T126 w 10210"/>
                              <a:gd name="T128" fmla="*/ 10 h 1004"/>
                              <a:gd name="T129" fmla="+- 0 10219 10"/>
                              <a:gd name="T130" fmla="*/ T129 w 10210"/>
                              <a:gd name="T131" fmla="*/ 0 h 1004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</a:cxnLst>
                            <a:rect l="0" t="0" r="r" b="b"/>
                            <a:pathLst>
                              <a:path w="10210" h="1004">
                                <a:moveTo>
                                  <a:pt x="2268" y="994"/>
                                </a:moveTo>
                                <a:lnTo>
                                  <a:pt x="2258" y="994"/>
                                </a:lnTo>
                                <a:lnTo>
                                  <a:pt x="0" y="994"/>
                                </a:lnTo>
                                <a:lnTo>
                                  <a:pt x="0" y="1004"/>
                                </a:lnTo>
                                <a:lnTo>
                                  <a:pt x="2258" y="1004"/>
                                </a:lnTo>
                                <a:lnTo>
                                  <a:pt x="2268" y="1004"/>
                                </a:lnTo>
                                <a:lnTo>
                                  <a:pt x="2268" y="994"/>
                                </a:lnTo>
                                <a:close/>
                                <a:moveTo>
                                  <a:pt x="2268" y="10"/>
                                </a:moveTo>
                                <a:lnTo>
                                  <a:pt x="2258" y="10"/>
                                </a:lnTo>
                                <a:lnTo>
                                  <a:pt x="2258" y="994"/>
                                </a:lnTo>
                                <a:lnTo>
                                  <a:pt x="2268" y="994"/>
                                </a:lnTo>
                                <a:lnTo>
                                  <a:pt x="2268" y="10"/>
                                </a:lnTo>
                                <a:close/>
                                <a:moveTo>
                                  <a:pt x="2268" y="0"/>
                                </a:moveTo>
                                <a:lnTo>
                                  <a:pt x="22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58" y="10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0"/>
                                </a:lnTo>
                                <a:close/>
                                <a:moveTo>
                                  <a:pt x="10199" y="994"/>
                                </a:moveTo>
                                <a:lnTo>
                                  <a:pt x="2268" y="994"/>
                                </a:lnTo>
                                <a:lnTo>
                                  <a:pt x="2268" y="1004"/>
                                </a:lnTo>
                                <a:lnTo>
                                  <a:pt x="10199" y="1004"/>
                                </a:lnTo>
                                <a:lnTo>
                                  <a:pt x="10199" y="994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268" y="0"/>
                                </a:lnTo>
                                <a:lnTo>
                                  <a:pt x="2268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994"/>
                                </a:moveTo>
                                <a:lnTo>
                                  <a:pt x="10199" y="994"/>
                                </a:lnTo>
                                <a:lnTo>
                                  <a:pt x="10199" y="1004"/>
                                </a:lnTo>
                                <a:lnTo>
                                  <a:pt x="10209" y="1004"/>
                                </a:lnTo>
                                <a:lnTo>
                                  <a:pt x="10209" y="994"/>
                                </a:lnTo>
                                <a:close/>
                                <a:moveTo>
                                  <a:pt x="10209" y="10"/>
                                </a:moveTo>
                                <a:lnTo>
                                  <a:pt x="10199" y="10"/>
                                </a:lnTo>
                                <a:lnTo>
                                  <a:pt x="10199" y="994"/>
                                </a:lnTo>
                                <a:lnTo>
                                  <a:pt x="10209" y="994"/>
                                </a:lnTo>
                                <a:lnTo>
                                  <a:pt x="10209" y="1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99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34D72" w:rsidRDefault="00EF3798">
                              <w:pPr>
                                <w:spacing w:before="122" w:line="259" w:lineRule="auto"/>
                                <w:ind w:left="105" w:right="50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 di eventuale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" o:spid="_x0000_s1045" style="width:510.95pt;height:50.2pt;mso-position-horizontal-relative:char;mso-position-vertical-relative:line" coordsize="10219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">
                <v:shape id="AutoShape 44" o:spid="_x0000_s1046" style="position:absolute;left:9;width:10210;height:1004;visibility:visible;mso-wrap-style:square;v-text-anchor:top" coordsize="10210,1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" path="m2268,994r-10,l,994r,10l2258,1004r10,l2268,994xm2268,10r-10,l2258,994r10,l2268,10xm2268,r-10,l,,,10r2258,l2268,10r,-10xm10199,994r-7931,l2268,1004r7931,l10199,994xm10199,l2268,r,10l10199,10r,-10xm10209,994r-10,l10199,1004r10,l10209,994xm10209,10r-10,l10199,994r10,l10209,10xm10209,r-10,l10199,10r10,l10209,xe" fillcolor="black" stroked="f">
                  <v:path arrowok="t" o:connecttype="custom" o:connectlocs="2268,994;2258,994;0,994;0,1004;2258,1004;2268,1004;2268,994;2268,10;2258,10;2258,994;2268,994;2268,10;2268,0;2258,0;0,0;0,10;2258,10;2268,10;2268,0;10199,994;2268,994;2268,1004;10199,1004;10199,994;10199,0;2268,0;2268,10;10199,10;10199,0;10209,994;10199,994;10199,1004;10209,1004;10209,994;10209,10;10199,10;10199,994;10209,994;10209,10;10209,0;10199,0;10199,10;10209,10;10209,0" o:connectangles="0,0,0,0,0,0,0,0,0,0,0,0,0,0,0,0,0,0,0,0,0,0,0,0,0,0,0,0,0,0,0,0,0,0,0,0,0,0,0,0,0,0,0,0"/>
                </v:shape>
                <v:shape id="Text Box 45" o:spid="_x0000_s1047" type="#_x0000_t202" style="position:absolute;left:4;top:4;width:2269;height: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" filled="f" strokeweight=".48pt">
                  <v:textbox inset="0,0,0,0">
                    <w:txbxContent>
                      <w:p w:rsidR="00134D72" w:rsidRDefault="00EF3798">
                        <w:pPr>
                          <w:spacing w:before="122" w:line="259" w:lineRule="auto"/>
                          <w:ind w:left="105" w:right="50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 di eventuale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34D72" w:rsidRDefault="00EF3798">
      <w:pPr>
        <w:tabs>
          <w:tab w:val="left" w:pos="4454"/>
          <w:tab w:val="left" w:pos="6582"/>
        </w:tabs>
        <w:spacing w:before="95" w:after="19"/>
        <w:ind w:left="147"/>
        <w:rPr>
          <w:sz w:val="20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134D72" w:rsidRDefault="00C7260B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>
                <wp:extent cx="6489065" cy="814070"/>
                <wp:effectExtent l="2540" t="3810" r="4445" b="1270"/>
                <wp:docPr id="64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814070"/>
                          <a:chOff x="0" y="0"/>
                          <a:chExt cx="10219" cy="1282"/>
                        </a:xfrm>
                      </wpg:grpSpPr>
                      <wps:wsp>
                        <wps:cNvPr id="65" name="AutoShape 4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1282"/>
                          </a:xfrm>
                          <a:custGeom>
                            <a:avLst/>
                            <a:gdLst>
                              <a:gd name="T0" fmla="*/ 2278 w 10219"/>
                              <a:gd name="T1" fmla="*/ 1272 h 1282"/>
                              <a:gd name="T2" fmla="*/ 2268 w 10219"/>
                              <a:gd name="T3" fmla="*/ 1272 h 1282"/>
                              <a:gd name="T4" fmla="*/ 10 w 10219"/>
                              <a:gd name="T5" fmla="*/ 1272 h 1282"/>
                              <a:gd name="T6" fmla="*/ 0 w 10219"/>
                              <a:gd name="T7" fmla="*/ 1272 h 1282"/>
                              <a:gd name="T8" fmla="*/ 0 w 10219"/>
                              <a:gd name="T9" fmla="*/ 1282 h 1282"/>
                              <a:gd name="T10" fmla="*/ 10 w 10219"/>
                              <a:gd name="T11" fmla="*/ 1282 h 1282"/>
                              <a:gd name="T12" fmla="*/ 2268 w 10219"/>
                              <a:gd name="T13" fmla="*/ 1282 h 1282"/>
                              <a:gd name="T14" fmla="*/ 2278 w 10219"/>
                              <a:gd name="T15" fmla="*/ 1282 h 1282"/>
                              <a:gd name="T16" fmla="*/ 2278 w 10219"/>
                              <a:gd name="T17" fmla="*/ 1272 h 1282"/>
                              <a:gd name="T18" fmla="*/ 2278 w 10219"/>
                              <a:gd name="T19" fmla="*/ 0 h 1282"/>
                              <a:gd name="T20" fmla="*/ 2268 w 10219"/>
                              <a:gd name="T21" fmla="*/ 0 h 1282"/>
                              <a:gd name="T22" fmla="*/ 10 w 10219"/>
                              <a:gd name="T23" fmla="*/ 0 h 1282"/>
                              <a:gd name="T24" fmla="*/ 10 w 10219"/>
                              <a:gd name="T25" fmla="*/ 10 h 1282"/>
                              <a:gd name="T26" fmla="*/ 2268 w 10219"/>
                              <a:gd name="T27" fmla="*/ 10 h 1282"/>
                              <a:gd name="T28" fmla="*/ 2268 w 10219"/>
                              <a:gd name="T29" fmla="*/ 1272 h 1282"/>
                              <a:gd name="T30" fmla="*/ 2278 w 10219"/>
                              <a:gd name="T31" fmla="*/ 1272 h 1282"/>
                              <a:gd name="T32" fmla="*/ 2278 w 10219"/>
                              <a:gd name="T33" fmla="*/ 10 h 1282"/>
                              <a:gd name="T34" fmla="*/ 2278 w 10219"/>
                              <a:gd name="T35" fmla="*/ 10 h 1282"/>
                              <a:gd name="T36" fmla="*/ 2278 w 10219"/>
                              <a:gd name="T37" fmla="*/ 0 h 1282"/>
                              <a:gd name="T38" fmla="*/ 10209 w 10219"/>
                              <a:gd name="T39" fmla="*/ 1272 h 1282"/>
                              <a:gd name="T40" fmla="*/ 2278 w 10219"/>
                              <a:gd name="T41" fmla="*/ 1272 h 1282"/>
                              <a:gd name="T42" fmla="*/ 2278 w 10219"/>
                              <a:gd name="T43" fmla="*/ 1282 h 1282"/>
                              <a:gd name="T44" fmla="*/ 10209 w 10219"/>
                              <a:gd name="T45" fmla="*/ 1282 h 1282"/>
                              <a:gd name="T46" fmla="*/ 10209 w 10219"/>
                              <a:gd name="T47" fmla="*/ 1272 h 1282"/>
                              <a:gd name="T48" fmla="*/ 10209 w 10219"/>
                              <a:gd name="T49" fmla="*/ 0 h 1282"/>
                              <a:gd name="T50" fmla="*/ 2278 w 10219"/>
                              <a:gd name="T51" fmla="*/ 0 h 1282"/>
                              <a:gd name="T52" fmla="*/ 2278 w 10219"/>
                              <a:gd name="T53" fmla="*/ 10 h 1282"/>
                              <a:gd name="T54" fmla="*/ 10209 w 10219"/>
                              <a:gd name="T55" fmla="*/ 10 h 1282"/>
                              <a:gd name="T56" fmla="*/ 10209 w 10219"/>
                              <a:gd name="T57" fmla="*/ 0 h 1282"/>
                              <a:gd name="T58" fmla="*/ 10219 w 10219"/>
                              <a:gd name="T59" fmla="*/ 1272 h 1282"/>
                              <a:gd name="T60" fmla="*/ 10209 w 10219"/>
                              <a:gd name="T61" fmla="*/ 1272 h 1282"/>
                              <a:gd name="T62" fmla="*/ 10209 w 10219"/>
                              <a:gd name="T63" fmla="*/ 1282 h 1282"/>
                              <a:gd name="T64" fmla="*/ 10219 w 10219"/>
                              <a:gd name="T65" fmla="*/ 1282 h 1282"/>
                              <a:gd name="T66" fmla="*/ 10219 w 10219"/>
                              <a:gd name="T67" fmla="*/ 1272 h 1282"/>
                              <a:gd name="T68" fmla="*/ 10219 w 10219"/>
                              <a:gd name="T69" fmla="*/ 0 h 1282"/>
                              <a:gd name="T70" fmla="*/ 10209 w 10219"/>
                              <a:gd name="T71" fmla="*/ 0 h 1282"/>
                              <a:gd name="T72" fmla="*/ 10209 w 10219"/>
                              <a:gd name="T73" fmla="*/ 10 h 1282"/>
                              <a:gd name="T74" fmla="*/ 10209 w 10219"/>
                              <a:gd name="T75" fmla="*/ 10 h 1282"/>
                              <a:gd name="T76" fmla="*/ 10209 w 10219"/>
                              <a:gd name="T77" fmla="*/ 1272 h 1282"/>
                              <a:gd name="T78" fmla="*/ 10219 w 10219"/>
                              <a:gd name="T79" fmla="*/ 1272 h 1282"/>
                              <a:gd name="T80" fmla="*/ 10219 w 10219"/>
                              <a:gd name="T81" fmla="*/ 10 h 1282"/>
                              <a:gd name="T82" fmla="*/ 10219 w 10219"/>
                              <a:gd name="T83" fmla="*/ 10 h 1282"/>
                              <a:gd name="T84" fmla="*/ 10219 w 10219"/>
                              <a:gd name="T85" fmla="*/ 0 h 12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0219" h="1282">
                                <a:moveTo>
                                  <a:pt x="2278" y="1272"/>
                                </a:moveTo>
                                <a:lnTo>
                                  <a:pt x="2268" y="1272"/>
                                </a:lnTo>
                                <a:lnTo>
                                  <a:pt x="10" y="1272"/>
                                </a:lnTo>
                                <a:lnTo>
                                  <a:pt x="0" y="1272"/>
                                </a:lnTo>
                                <a:lnTo>
                                  <a:pt x="0" y="1282"/>
                                </a:lnTo>
                                <a:lnTo>
                                  <a:pt x="10" y="1282"/>
                                </a:lnTo>
                                <a:lnTo>
                                  <a:pt x="2268" y="1282"/>
                                </a:lnTo>
                                <a:lnTo>
                                  <a:pt x="2278" y="1282"/>
                                </a:lnTo>
                                <a:lnTo>
                                  <a:pt x="2278" y="1272"/>
                                </a:lnTo>
                                <a:close/>
                                <a:moveTo>
                                  <a:pt x="2278" y="0"/>
                                </a:moveTo>
                                <a:lnTo>
                                  <a:pt x="2268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1272"/>
                                </a:lnTo>
                                <a:lnTo>
                                  <a:pt x="2278" y="1272"/>
                                </a:lnTo>
                                <a:lnTo>
                                  <a:pt x="2278" y="10"/>
                                </a:lnTo>
                                <a:lnTo>
                                  <a:pt x="2278" y="0"/>
                                </a:lnTo>
                                <a:close/>
                                <a:moveTo>
                                  <a:pt x="10209" y="1272"/>
                                </a:moveTo>
                                <a:lnTo>
                                  <a:pt x="2278" y="1272"/>
                                </a:lnTo>
                                <a:lnTo>
                                  <a:pt x="2278" y="1282"/>
                                </a:lnTo>
                                <a:lnTo>
                                  <a:pt x="10209" y="1282"/>
                                </a:lnTo>
                                <a:lnTo>
                                  <a:pt x="10209" y="1272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2278" y="0"/>
                                </a:lnTo>
                                <a:lnTo>
                                  <a:pt x="2278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  <a:moveTo>
                                  <a:pt x="10219" y="1272"/>
                                </a:moveTo>
                                <a:lnTo>
                                  <a:pt x="10209" y="1272"/>
                                </a:lnTo>
                                <a:lnTo>
                                  <a:pt x="10209" y="1282"/>
                                </a:lnTo>
                                <a:lnTo>
                                  <a:pt x="10219" y="1282"/>
                                </a:lnTo>
                                <a:lnTo>
                                  <a:pt x="10219" y="1272"/>
                                </a:lnTo>
                                <a:close/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1272"/>
                                </a:lnTo>
                                <a:lnTo>
                                  <a:pt x="10219" y="1272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127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34D72" w:rsidRDefault="00EF3798">
                              <w:pPr>
                                <w:spacing w:before="122" w:line="259" w:lineRule="auto"/>
                                <w:ind w:left="105" w:right="14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conseguiti e valutazione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strategie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6" o:spid="_x0000_s1048" style="width:510.95pt;height:64.1pt;mso-position-horizontal-relative:char;mso-position-vertical-relative:line" coordsize="10219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">
                <v:shape id="AutoShape 47" o:spid="_x0000_s1049" style="position:absolute;width:10219;height:1282;visibility:visible;mso-wrap-style:square;v-text-anchor:top" coordsize="10219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" path="m2278,1272r-10,l10,1272r-10,l,1282r10,l2268,1282r10,l2278,1272xm2278,r-10,l10,r,10l2268,10r,1262l2278,1272r,-1262l2278,xm10209,1272r-7931,l2278,1282r7931,l10209,1272xm10209,l2278,r,10l10209,10r,-10xm10219,1272r-10,l10209,1282r10,l10219,1272xm10219,r-10,l10209,10r,1262l10219,1272r,-1262l10219,xe" fillcolor="black" stroked="f">
                  <v:path arrowok="t" o:connecttype="custom" o:connectlocs="2278,1272;2268,1272;10,1272;0,1272;0,1282;10,1282;2268,1282;2278,1282;2278,1272;2278,0;2268,0;10,0;10,10;2268,10;2268,1272;2278,1272;2278,10;2278,10;2278,0;10209,1272;2278,1272;2278,1282;10209,1282;10209,1272;10209,0;2278,0;2278,10;10209,10;10209,0;10219,1272;10209,1272;10209,1282;10219,1282;10219,1272;10219,0;10209,0;10209,10;10209,10;10209,1272;10219,1272;10219,10;10219,10;10219,0" o:connectangles="0,0,0,0,0,0,0,0,0,0,0,0,0,0,0,0,0,0,0,0,0,0,0,0,0,0,0,0,0,0,0,0,0,0,0,0,0,0,0,0,0,0,0"/>
                </v:shape>
                <v:shape id="Text Box 48" o:spid="_x0000_s1050" type="#_x0000_t202" style="position:absolute;left:4;top:4;width:2269;height:1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" filled="f" strokeweight=".48pt">
                  <v:textbox inset="0,0,0,0">
                    <w:txbxContent>
                      <w:p w:rsidR="00134D72" w:rsidRDefault="00EF3798">
                        <w:pPr>
                          <w:spacing w:before="122" w:line="259" w:lineRule="auto"/>
                          <w:ind w:left="105" w:right="14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conseguiti e valutazione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strategie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34D72" w:rsidRDefault="00134D72">
      <w:pPr>
        <w:sectPr w:rsidR="00134D72">
          <w:pgSz w:w="11910" w:h="16840"/>
          <w:pgMar w:top="1040" w:right="220" w:bottom="1060" w:left="560" w:header="0" w:footer="788" w:gutter="0"/>
          <w:cols w:space="720"/>
        </w:sectPr>
      </w:pPr>
    </w:p>
    <w:p w:rsidR="00134D72" w:rsidRDefault="00EF3798">
      <w:pPr>
        <w:pStyle w:val="Titolo1"/>
        <w:numPr>
          <w:ilvl w:val="0"/>
          <w:numId w:val="1"/>
        </w:numPr>
        <w:tabs>
          <w:tab w:val="left" w:pos="513"/>
        </w:tabs>
        <w:spacing w:before="76"/>
        <w:ind w:left="512"/>
        <w:jc w:val="left"/>
      </w:pPr>
      <w:r>
        <w:rPr>
          <w:noProof/>
        </w:rPr>
        <w:lastRenderedPageBreak/>
        <w:drawing>
          <wp:anchor distT="0" distB="0" distL="0" distR="0" simplePos="0" relativeHeight="25162291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:rsidR="00134D72" w:rsidRDefault="00EF3798">
      <w:pPr>
        <w:pStyle w:val="Paragrafoelenco"/>
        <w:numPr>
          <w:ilvl w:val="0"/>
          <w:numId w:val="3"/>
        </w:numPr>
        <w:tabs>
          <w:tab w:val="left" w:pos="379"/>
        </w:tabs>
        <w:spacing w:before="186"/>
        <w:ind w:hanging="232"/>
        <w:jc w:val="left"/>
        <w:rPr>
          <w:sz w:val="20"/>
        </w:rPr>
      </w:pPr>
      <w:r>
        <w:rPr>
          <w:sz w:val="20"/>
        </w:rPr>
        <w:t>1</w:t>
      </w:r>
      <w:r>
        <w:rPr>
          <w:spacing w:val="-7"/>
          <w:sz w:val="20"/>
        </w:rPr>
        <w:t xml:space="preserve"> </w:t>
      </w:r>
      <w:r>
        <w:rPr>
          <w:sz w:val="20"/>
        </w:rPr>
        <w:t>Interventi</w:t>
      </w:r>
      <w:r>
        <w:rPr>
          <w:spacing w:val="-4"/>
          <w:sz w:val="20"/>
        </w:rPr>
        <w:t xml:space="preserve"> </w:t>
      </w:r>
      <w:r>
        <w:rPr>
          <w:sz w:val="20"/>
        </w:rPr>
        <w:t>educativo-didattici,</w:t>
      </w:r>
      <w:r>
        <w:rPr>
          <w:spacing w:val="-5"/>
          <w:sz w:val="20"/>
        </w:rPr>
        <w:t xml:space="preserve"> </w:t>
      </w:r>
      <w:r>
        <w:rPr>
          <w:sz w:val="20"/>
        </w:rPr>
        <w:t>strategie,</w:t>
      </w:r>
      <w:r>
        <w:rPr>
          <w:spacing w:val="-5"/>
          <w:sz w:val="20"/>
        </w:rPr>
        <w:t xml:space="preserve"> </w:t>
      </w:r>
      <w:r>
        <w:rPr>
          <w:sz w:val="20"/>
        </w:rPr>
        <w:t>strumenti</w:t>
      </w:r>
      <w:r>
        <w:rPr>
          <w:spacing w:val="-2"/>
          <w:sz w:val="20"/>
        </w:rPr>
        <w:t xml:space="preserve"> </w:t>
      </w:r>
      <w:r>
        <w:rPr>
          <w:sz w:val="20"/>
        </w:rPr>
        <w:t>nelle</w:t>
      </w:r>
      <w:r>
        <w:rPr>
          <w:spacing w:val="-4"/>
          <w:sz w:val="20"/>
        </w:rPr>
        <w:t xml:space="preserve"> </w:t>
      </w:r>
      <w:r>
        <w:rPr>
          <w:sz w:val="20"/>
        </w:rPr>
        <w:t>diverse</w:t>
      </w:r>
      <w:r>
        <w:rPr>
          <w:spacing w:val="-4"/>
          <w:sz w:val="20"/>
        </w:rPr>
        <w:t xml:space="preserve"> </w:t>
      </w:r>
      <w:r>
        <w:rPr>
          <w:sz w:val="20"/>
        </w:rPr>
        <w:t>discipline/aree</w:t>
      </w:r>
      <w:r>
        <w:rPr>
          <w:spacing w:val="-3"/>
          <w:sz w:val="20"/>
        </w:rPr>
        <w:t xml:space="preserve"> </w:t>
      </w:r>
      <w:r>
        <w:rPr>
          <w:sz w:val="20"/>
        </w:rPr>
        <w:t>disciplinari</w:t>
      </w:r>
    </w:p>
    <w:p w:rsidR="00134D72" w:rsidRDefault="00EF3798">
      <w:pPr>
        <w:pStyle w:val="Corpotesto"/>
        <w:spacing w:before="17" w:line="259" w:lineRule="auto"/>
        <w:ind w:left="147" w:right="121"/>
      </w:pPr>
      <w:r>
        <w:t>(Anche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discipline</w:t>
      </w:r>
      <w:r>
        <w:rPr>
          <w:spacing w:val="-3"/>
        </w:rPr>
        <w:t xml:space="preserve"> </w:t>
      </w:r>
      <w:r>
        <w:t>siano</w:t>
      </w:r>
      <w:r>
        <w:rPr>
          <w:spacing w:val="-3"/>
        </w:rPr>
        <w:t xml:space="preserve"> </w:t>
      </w:r>
      <w:r>
        <w:t>aggregate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aree</w:t>
      </w:r>
      <w:r>
        <w:rPr>
          <w:spacing w:val="-3"/>
        </w:rPr>
        <w:t xml:space="preserve"> </w:t>
      </w:r>
      <w:r>
        <w:t>discip</w:t>
      </w:r>
      <w:r>
        <w:t>linari,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apprendimenti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sempre</w:t>
      </w:r>
      <w:r>
        <w:rPr>
          <w:spacing w:val="-60"/>
        </w:rPr>
        <w:t xml:space="preserve"> </w:t>
      </w:r>
      <w:r>
        <w:t>espressa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ciascuna disciplina)</w:t>
      </w:r>
    </w:p>
    <w:p w:rsidR="00134D72" w:rsidRDefault="00C7260B">
      <w:pPr>
        <w:pStyle w:val="Corpotesto"/>
        <w:ind w:left="539"/>
      </w:pPr>
      <w:r>
        <w:rPr>
          <w:noProof/>
        </w:rPr>
        <mc:AlternateContent>
          <mc:Choice Requires="wps">
            <w:drawing>
              <wp:inline distT="0" distB="0" distL="0" distR="0">
                <wp:extent cx="6483350" cy="868680"/>
                <wp:effectExtent l="12065" t="10160" r="10160" b="6985"/>
                <wp:docPr id="63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686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34D72" w:rsidRDefault="00EF3798">
                            <w:pPr>
                              <w:pStyle w:val="Corpotesto"/>
                              <w:spacing w:before="121"/>
                              <w:ind w:left="105"/>
                            </w:pPr>
                            <w:r>
                              <w:t>Modalità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sostegno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educativo-didattico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ulteriori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interventi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inclusione……………………………………………………..</w:t>
                            </w:r>
                          </w:p>
                          <w:p w:rsidR="00134D72" w:rsidRDefault="00EF3798">
                            <w:pPr>
                              <w:pStyle w:val="Corpotesto"/>
                              <w:spacing w:before="179"/>
                              <w:ind w:left="105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134D72" w:rsidRDefault="00EF3798">
                            <w:pPr>
                              <w:spacing w:before="179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………………………………………………………………………………………………………………………………………………………………………………..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1" o:spid="_x0000_s1051" type="#_x0000_t202" style="width:510.5pt;height:6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" filled="f" strokeweight=".48pt">
                <v:textbox inset="0,0,0,0">
                  <w:txbxContent>
                    <w:p w:rsidR="00134D72" w:rsidRDefault="00EF3798">
                      <w:pPr>
                        <w:pStyle w:val="Corpotesto"/>
                        <w:spacing w:before="121"/>
                        <w:ind w:left="105"/>
                      </w:pPr>
                      <w:r>
                        <w:t>Modalità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sostegno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educativo-didattico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ulteriori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interventi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inclusione……………………………………………………..</w:t>
                      </w:r>
                    </w:p>
                    <w:p w:rsidR="00134D72" w:rsidRDefault="00EF3798">
                      <w:pPr>
                        <w:pStyle w:val="Corpotesto"/>
                        <w:spacing w:before="179"/>
                        <w:ind w:left="105"/>
                      </w:pPr>
                      <w:r>
                        <w:t>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134D72" w:rsidRDefault="00EF3798">
                      <w:pPr>
                        <w:spacing w:before="179"/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………………………………………………………………………………………………………………………………………………………………………………..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34D72" w:rsidRDefault="00134D72">
      <w:pPr>
        <w:pStyle w:val="Corpotesto"/>
        <w:spacing w:before="1"/>
        <w:rPr>
          <w:sz w:val="9"/>
        </w:rPr>
      </w:pPr>
    </w:p>
    <w:p w:rsidR="00134D72" w:rsidRDefault="00C7260B">
      <w:pPr>
        <w:pStyle w:val="Paragrafoelenco"/>
        <w:numPr>
          <w:ilvl w:val="1"/>
          <w:numId w:val="3"/>
        </w:numPr>
        <w:tabs>
          <w:tab w:val="left" w:pos="487"/>
        </w:tabs>
        <w:ind w:hanging="34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1063625</wp:posOffset>
                </wp:positionV>
                <wp:extent cx="1372870" cy="0"/>
                <wp:effectExtent l="0" t="0" r="0" b="0"/>
                <wp:wrapNone/>
                <wp:docPr id="62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2870" cy="0"/>
                        </a:xfrm>
                        <a:prstGeom prst="line">
                          <a:avLst/>
                        </a:prstGeom>
                        <a:noFill/>
                        <a:ln w="123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6114C6" id="Line 50" o:spid="_x0000_s1026" style="position:absolute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83.75pt" to="168.8pt,8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" strokeweight=".3443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2282825</wp:posOffset>
                </wp:positionH>
                <wp:positionV relativeFrom="paragraph">
                  <wp:posOffset>796290</wp:posOffset>
                </wp:positionV>
                <wp:extent cx="4681855" cy="0"/>
                <wp:effectExtent l="0" t="0" r="0" b="0"/>
                <wp:wrapNone/>
                <wp:docPr id="61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10BAEF" id="Line 51" o:spid="_x0000_s1026" style="position:absolute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75pt,62.7pt" to="548.4pt,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" strokeweight=".2000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2282825</wp:posOffset>
                </wp:positionH>
                <wp:positionV relativeFrom="paragraph">
                  <wp:posOffset>1047750</wp:posOffset>
                </wp:positionV>
                <wp:extent cx="4681220" cy="0"/>
                <wp:effectExtent l="0" t="0" r="0" b="0"/>
                <wp:wrapNone/>
                <wp:docPr id="60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22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04EB0A" id="Line 52" o:spid="_x0000_s1026" style="position:absolute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75pt,82.5pt" to="548.35pt,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" strokeweight=".20003mm">
                <w10:wrap anchorx="page"/>
              </v:line>
            </w:pict>
          </mc:Fallback>
        </mc:AlternateContent>
      </w:r>
      <w:r w:rsidR="00EF3798">
        <w:rPr>
          <w:sz w:val="20"/>
        </w:rPr>
        <w:t>Progettazione</w:t>
      </w:r>
      <w:r w:rsidR="00EF3798">
        <w:rPr>
          <w:spacing w:val="-5"/>
          <w:sz w:val="20"/>
        </w:rPr>
        <w:t xml:space="preserve"> </w:t>
      </w:r>
      <w:r w:rsidR="00EF3798">
        <w:rPr>
          <w:sz w:val="20"/>
        </w:rPr>
        <w:t>disciplinare (1)</w:t>
      </w: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4"/>
        <w:gridCol w:w="7826"/>
      </w:tblGrid>
      <w:tr w:rsidR="00134D72">
        <w:trPr>
          <w:trHeight w:val="1524"/>
        </w:trPr>
        <w:tc>
          <w:tcPr>
            <w:tcW w:w="2384" w:type="dxa"/>
          </w:tcPr>
          <w:p w:rsidR="00134D72" w:rsidRDefault="00EF3798">
            <w:pPr>
              <w:pStyle w:val="TableParagraph"/>
              <w:spacing w:before="1" w:line="256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:rsidR="00134D72" w:rsidRDefault="00EF3798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 xml:space="preserve">Rispetto alla progettazione didattica della classe, sono </w:t>
            </w:r>
            <w:r>
              <w:rPr>
                <w:sz w:val="18"/>
              </w:rPr>
              <w:t>applicate le seguenti personalizzazioni in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  <w:tr w:rsidR="00134D72">
        <w:trPr>
          <w:trHeight w:val="1571"/>
        </w:trPr>
        <w:tc>
          <w:tcPr>
            <w:tcW w:w="2384" w:type="dxa"/>
          </w:tcPr>
          <w:p w:rsidR="00134D72" w:rsidRDefault="00EF3798">
            <w:pPr>
              <w:pStyle w:val="TableParagraph"/>
              <w:spacing w:before="1" w:line="254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:rsidR="00134D72" w:rsidRDefault="00EF3798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</w:t>
            </w:r>
            <w:r>
              <w:rPr>
                <w:sz w:val="18"/>
              </w:rPr>
              <w:t>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  <w:tr w:rsidR="00134D72">
        <w:trPr>
          <w:trHeight w:val="1521"/>
        </w:trPr>
        <w:tc>
          <w:tcPr>
            <w:tcW w:w="2384" w:type="dxa"/>
          </w:tcPr>
          <w:p w:rsidR="00134D72" w:rsidRDefault="00EF3798">
            <w:pPr>
              <w:pStyle w:val="TableParagraph"/>
              <w:spacing w:before="1" w:line="256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:rsidR="00134D72" w:rsidRDefault="00EF3798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 xml:space="preserve">relazione agli obiettivi di apprendimento (conoscenze, abilità, traguardi di </w:t>
            </w:r>
            <w:r>
              <w:rPr>
                <w:sz w:val="18"/>
              </w:rPr>
              <w:t>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 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</w:tbl>
    <w:p w:rsidR="00134D72" w:rsidRDefault="00C7260B">
      <w:pPr>
        <w:pStyle w:val="Paragrafoelenco"/>
        <w:numPr>
          <w:ilvl w:val="2"/>
          <w:numId w:val="3"/>
        </w:numPr>
        <w:tabs>
          <w:tab w:val="left" w:pos="869"/>
        </w:tabs>
        <w:spacing w:before="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-1135380</wp:posOffset>
                </wp:positionV>
                <wp:extent cx="1372870" cy="0"/>
                <wp:effectExtent l="0" t="0" r="0" b="0"/>
                <wp:wrapNone/>
                <wp:docPr id="59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2870" cy="0"/>
                        </a:xfrm>
                        <a:prstGeom prst="line">
                          <a:avLst/>
                        </a:prstGeom>
                        <a:noFill/>
                        <a:ln w="123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507AF3" id="Line 53" o:spid="_x0000_s1026" style="position:absolute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-89.4pt" to="168.8pt,-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" strokeweight=".3443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2282825</wp:posOffset>
                </wp:positionH>
                <wp:positionV relativeFrom="paragraph">
                  <wp:posOffset>-1402715</wp:posOffset>
                </wp:positionV>
                <wp:extent cx="4681220" cy="0"/>
                <wp:effectExtent l="0" t="0" r="0" b="0"/>
                <wp:wrapNone/>
                <wp:docPr id="58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22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A68A64" id="Line 54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75pt,-110.45pt" to="548.35pt,-1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qp2EwIAACoEAAAOAAAAZHJzL2Uyb0RvYy54bWysU8GO2jAQvVfqP1i+QxIaW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" strokeweight=".2000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2282825</wp:posOffset>
                </wp:positionH>
                <wp:positionV relativeFrom="paragraph">
                  <wp:posOffset>-1151255</wp:posOffset>
                </wp:positionV>
                <wp:extent cx="4681220" cy="0"/>
                <wp:effectExtent l="0" t="0" r="0" b="0"/>
                <wp:wrapNone/>
                <wp:docPr id="57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22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66C7B5" id="Line 55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75pt,-90.65pt" to="548.35pt,-9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" strokeweight=".2000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-131445</wp:posOffset>
                </wp:positionV>
                <wp:extent cx="1372870" cy="0"/>
                <wp:effectExtent l="0" t="0" r="0" b="0"/>
                <wp:wrapNone/>
                <wp:docPr id="56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2870" cy="0"/>
                        </a:xfrm>
                        <a:prstGeom prst="line">
                          <a:avLst/>
                        </a:prstGeom>
                        <a:noFill/>
                        <a:ln w="123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A7A89D" id="Line 56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-10.35pt" to="168.8pt,-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" strokeweight=".3443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2282825</wp:posOffset>
                </wp:positionH>
                <wp:positionV relativeFrom="paragraph">
                  <wp:posOffset>-398145</wp:posOffset>
                </wp:positionV>
                <wp:extent cx="4681220" cy="0"/>
                <wp:effectExtent l="0" t="0" r="0" b="0"/>
                <wp:wrapNone/>
                <wp:docPr id="55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22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49DBB" id="Line 57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75pt,-31.35pt" to="548.35pt,-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" strokeweight=".2000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2282825</wp:posOffset>
                </wp:positionH>
                <wp:positionV relativeFrom="paragraph">
                  <wp:posOffset>-148590</wp:posOffset>
                </wp:positionV>
                <wp:extent cx="4681220" cy="0"/>
                <wp:effectExtent l="0" t="0" r="0" b="0"/>
                <wp:wrapNone/>
                <wp:docPr id="54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22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E9F08A" id="Line 58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75pt,-11.7pt" to="548.35pt,-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tqWEwIAACoEAAAOAAAAZHJzL2Uyb0RvYy54bWysU8GO2jAQvVfqP1i+QxIaW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" strokeweight=".20003mm">
                <w10:wrap anchorx="page"/>
              </v:line>
            </w:pict>
          </mc:Fallback>
        </mc:AlternateContent>
      </w:r>
      <w:r w:rsidR="00EF3798">
        <w:rPr>
          <w:sz w:val="20"/>
        </w:rPr>
        <w:t>Compilare</w:t>
      </w:r>
      <w:r w:rsidR="00EF3798">
        <w:rPr>
          <w:spacing w:val="-3"/>
          <w:sz w:val="20"/>
        </w:rPr>
        <w:t xml:space="preserve"> </w:t>
      </w:r>
      <w:r w:rsidR="00EF3798">
        <w:rPr>
          <w:sz w:val="20"/>
        </w:rPr>
        <w:t>soltanto</w:t>
      </w:r>
      <w:r w:rsidR="00EF3798">
        <w:rPr>
          <w:spacing w:val="-4"/>
          <w:sz w:val="20"/>
        </w:rPr>
        <w:t xml:space="preserve"> </w:t>
      </w:r>
      <w:r w:rsidR="00EF3798">
        <w:rPr>
          <w:sz w:val="20"/>
        </w:rPr>
        <w:t>per</w:t>
      </w:r>
      <w:r w:rsidR="00EF3798">
        <w:rPr>
          <w:spacing w:val="-4"/>
          <w:sz w:val="20"/>
        </w:rPr>
        <w:t xml:space="preserve"> </w:t>
      </w:r>
      <w:r w:rsidR="00EF3798">
        <w:rPr>
          <w:sz w:val="20"/>
        </w:rPr>
        <w:t>le</w:t>
      </w:r>
      <w:r w:rsidR="00EF3798">
        <w:rPr>
          <w:spacing w:val="-2"/>
          <w:sz w:val="20"/>
        </w:rPr>
        <w:t xml:space="preserve"> </w:t>
      </w:r>
      <w:r w:rsidR="00EF3798">
        <w:rPr>
          <w:sz w:val="20"/>
        </w:rPr>
        <w:t>discipline/aree</w:t>
      </w:r>
      <w:r w:rsidR="00EF3798">
        <w:rPr>
          <w:spacing w:val="-3"/>
          <w:sz w:val="20"/>
        </w:rPr>
        <w:t xml:space="preserve"> </w:t>
      </w:r>
      <w:r w:rsidR="00EF3798">
        <w:rPr>
          <w:sz w:val="20"/>
        </w:rPr>
        <w:t>disciplinari</w:t>
      </w:r>
      <w:r w:rsidR="00EF3798">
        <w:rPr>
          <w:spacing w:val="-2"/>
          <w:sz w:val="20"/>
        </w:rPr>
        <w:t xml:space="preserve"> </w:t>
      </w:r>
      <w:r w:rsidR="00EF3798">
        <w:rPr>
          <w:sz w:val="20"/>
        </w:rPr>
        <w:t>per</w:t>
      </w:r>
      <w:r w:rsidR="00EF3798">
        <w:rPr>
          <w:spacing w:val="-1"/>
          <w:sz w:val="20"/>
        </w:rPr>
        <w:t xml:space="preserve"> </w:t>
      </w:r>
      <w:r w:rsidR="00EF3798">
        <w:rPr>
          <w:sz w:val="20"/>
        </w:rPr>
        <w:t>le</w:t>
      </w:r>
      <w:r w:rsidR="00EF3798">
        <w:rPr>
          <w:spacing w:val="-3"/>
          <w:sz w:val="20"/>
        </w:rPr>
        <w:t xml:space="preserve"> </w:t>
      </w:r>
      <w:r w:rsidR="00EF3798">
        <w:rPr>
          <w:sz w:val="20"/>
        </w:rPr>
        <w:t>quali</w:t>
      </w:r>
      <w:r w:rsidR="00EF3798">
        <w:rPr>
          <w:spacing w:val="-3"/>
          <w:sz w:val="20"/>
        </w:rPr>
        <w:t xml:space="preserve"> </w:t>
      </w:r>
      <w:r w:rsidR="00EF3798">
        <w:rPr>
          <w:sz w:val="20"/>
        </w:rPr>
        <w:t>è</w:t>
      </w:r>
      <w:r w:rsidR="00EF3798">
        <w:rPr>
          <w:spacing w:val="-3"/>
          <w:sz w:val="20"/>
        </w:rPr>
        <w:t xml:space="preserve"> </w:t>
      </w:r>
      <w:r w:rsidR="00EF3798">
        <w:rPr>
          <w:sz w:val="20"/>
        </w:rPr>
        <w:t>prevista</w:t>
      </w:r>
      <w:r w:rsidR="00EF3798">
        <w:rPr>
          <w:spacing w:val="-3"/>
          <w:sz w:val="20"/>
        </w:rPr>
        <w:t xml:space="preserve"> </w:t>
      </w:r>
      <w:r w:rsidR="00EF3798">
        <w:rPr>
          <w:sz w:val="20"/>
        </w:rPr>
        <w:t>una</w:t>
      </w:r>
      <w:r w:rsidR="00EF3798">
        <w:rPr>
          <w:spacing w:val="-1"/>
          <w:sz w:val="20"/>
        </w:rPr>
        <w:t xml:space="preserve"> </w:t>
      </w:r>
      <w:r w:rsidR="00EF3798">
        <w:rPr>
          <w:sz w:val="20"/>
        </w:rPr>
        <w:t>progettazione</w:t>
      </w:r>
      <w:r w:rsidR="00EF3798">
        <w:rPr>
          <w:spacing w:val="-3"/>
          <w:sz w:val="20"/>
        </w:rPr>
        <w:t xml:space="preserve"> </w:t>
      </w:r>
      <w:r w:rsidR="00EF3798">
        <w:rPr>
          <w:sz w:val="20"/>
        </w:rPr>
        <w:t>personalizzata.</w:t>
      </w:r>
    </w:p>
    <w:p w:rsidR="00134D72" w:rsidRDefault="00134D72">
      <w:pPr>
        <w:pStyle w:val="Corpotesto"/>
        <w:rPr>
          <w:sz w:val="24"/>
        </w:rPr>
      </w:pPr>
    </w:p>
    <w:p w:rsidR="00134D72" w:rsidRDefault="00EF3798">
      <w:pPr>
        <w:pStyle w:val="Corpotesto"/>
        <w:spacing w:before="213"/>
        <w:ind w:left="147"/>
      </w:pPr>
      <w:r>
        <w:t>8.4</w:t>
      </w:r>
      <w:r>
        <w:rPr>
          <w:spacing w:val="-6"/>
        </w:rPr>
        <w:t xml:space="preserve"> </w:t>
      </w:r>
      <w:r>
        <w:t>Criteri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valutazione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comportamento</w:t>
      </w:r>
      <w:r>
        <w:rPr>
          <w:spacing w:val="-5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eventuali</w:t>
      </w:r>
      <w:r>
        <w:rPr>
          <w:spacing w:val="-3"/>
        </w:rPr>
        <w:t xml:space="preserve"> </w:t>
      </w:r>
      <w:r>
        <w:t>obiettivi</w:t>
      </w:r>
      <w:r>
        <w:rPr>
          <w:spacing w:val="-3"/>
        </w:rPr>
        <w:t xml:space="preserve"> </w:t>
      </w:r>
      <w:r>
        <w:t>specifici</w:t>
      </w: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2"/>
        <w:gridCol w:w="7796"/>
      </w:tblGrid>
      <w:tr w:rsidR="00134D72">
        <w:trPr>
          <w:trHeight w:val="1149"/>
        </w:trPr>
        <w:tc>
          <w:tcPr>
            <w:tcW w:w="2412" w:type="dxa"/>
          </w:tcPr>
          <w:p w:rsidR="00134D72" w:rsidRDefault="00EF3798"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Comportamento:</w:t>
            </w:r>
          </w:p>
        </w:tc>
        <w:tc>
          <w:tcPr>
            <w:tcW w:w="7796" w:type="dxa"/>
          </w:tcPr>
          <w:p w:rsidR="00134D72" w:rsidRDefault="00EF3798">
            <w:pPr>
              <w:pStyle w:val="TableParagraph"/>
              <w:spacing w:before="119"/>
              <w:ind w:left="10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  <w:p w:rsidR="00134D72" w:rsidRDefault="00EF3798">
            <w:pPr>
              <w:pStyle w:val="TableParagraph"/>
              <w:spacing w:before="176"/>
              <w:ind w:left="10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B 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personalizzati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</w:p>
          <w:p w:rsidR="00134D72" w:rsidRDefault="00EF3798">
            <w:pPr>
              <w:pStyle w:val="TableParagraph"/>
              <w:spacing w:before="18"/>
              <w:ind w:left="108"/>
              <w:rPr>
                <w:sz w:val="18"/>
              </w:rPr>
            </w:pPr>
            <w:r>
              <w:rPr>
                <w:sz w:val="18"/>
              </w:rPr>
              <w:t>raggiungimento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obiettivi: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…………………………..</w:t>
            </w:r>
          </w:p>
        </w:tc>
      </w:tr>
    </w:tbl>
    <w:p w:rsidR="00134D72" w:rsidRDefault="00134D72">
      <w:pPr>
        <w:pStyle w:val="Corpotesto"/>
        <w:rPr>
          <w:sz w:val="24"/>
        </w:rPr>
      </w:pPr>
    </w:p>
    <w:p w:rsidR="00134D72" w:rsidRDefault="00EF3798">
      <w:pPr>
        <w:tabs>
          <w:tab w:val="left" w:pos="6521"/>
          <w:tab w:val="left" w:pos="8437"/>
        </w:tabs>
        <w:spacing w:before="211" w:after="18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134D72" w:rsidRDefault="00C7260B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>
                <wp:extent cx="6489065" cy="547370"/>
                <wp:effectExtent l="2540" t="8890" r="0" b="5715"/>
                <wp:docPr id="51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547370"/>
                          <a:chOff x="0" y="0"/>
                          <a:chExt cx="10219" cy="862"/>
                        </a:xfrm>
                      </wpg:grpSpPr>
                      <wps:wsp>
                        <wps:cNvPr id="52" name="AutoShape 60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862"/>
                          </a:xfrm>
                          <a:custGeom>
                            <a:avLst/>
                            <a:gdLst>
                              <a:gd name="T0" fmla="+- 0 10209 10"/>
                              <a:gd name="T1" fmla="*/ T0 w 10210"/>
                              <a:gd name="T2" fmla="*/ 852 h 862"/>
                              <a:gd name="T3" fmla="+- 0 2705 10"/>
                              <a:gd name="T4" fmla="*/ T3 w 10210"/>
                              <a:gd name="T5" fmla="*/ 852 h 862"/>
                              <a:gd name="T6" fmla="+- 0 2696 10"/>
                              <a:gd name="T7" fmla="*/ T6 w 10210"/>
                              <a:gd name="T8" fmla="*/ 852 h 862"/>
                              <a:gd name="T9" fmla="+- 0 10 10"/>
                              <a:gd name="T10" fmla="*/ T9 w 10210"/>
                              <a:gd name="T11" fmla="*/ 852 h 862"/>
                              <a:gd name="T12" fmla="+- 0 10 10"/>
                              <a:gd name="T13" fmla="*/ T12 w 10210"/>
                              <a:gd name="T14" fmla="*/ 862 h 862"/>
                              <a:gd name="T15" fmla="+- 0 2696 10"/>
                              <a:gd name="T16" fmla="*/ T15 w 10210"/>
                              <a:gd name="T17" fmla="*/ 862 h 862"/>
                              <a:gd name="T18" fmla="+- 0 2705 10"/>
                              <a:gd name="T19" fmla="*/ T18 w 10210"/>
                              <a:gd name="T20" fmla="*/ 862 h 862"/>
                              <a:gd name="T21" fmla="+- 0 10209 10"/>
                              <a:gd name="T22" fmla="*/ T21 w 10210"/>
                              <a:gd name="T23" fmla="*/ 862 h 862"/>
                              <a:gd name="T24" fmla="+- 0 10209 10"/>
                              <a:gd name="T25" fmla="*/ T24 w 10210"/>
                              <a:gd name="T26" fmla="*/ 852 h 862"/>
                              <a:gd name="T27" fmla="+- 0 10209 10"/>
                              <a:gd name="T28" fmla="*/ T27 w 10210"/>
                              <a:gd name="T29" fmla="*/ 0 h 862"/>
                              <a:gd name="T30" fmla="+- 0 2705 10"/>
                              <a:gd name="T31" fmla="*/ T30 w 10210"/>
                              <a:gd name="T32" fmla="*/ 0 h 862"/>
                              <a:gd name="T33" fmla="+- 0 2696 10"/>
                              <a:gd name="T34" fmla="*/ T33 w 10210"/>
                              <a:gd name="T35" fmla="*/ 0 h 862"/>
                              <a:gd name="T36" fmla="+- 0 10 10"/>
                              <a:gd name="T37" fmla="*/ T36 w 10210"/>
                              <a:gd name="T38" fmla="*/ 0 h 862"/>
                              <a:gd name="T39" fmla="+- 0 10 10"/>
                              <a:gd name="T40" fmla="*/ T39 w 10210"/>
                              <a:gd name="T41" fmla="*/ 10 h 862"/>
                              <a:gd name="T42" fmla="+- 0 2696 10"/>
                              <a:gd name="T43" fmla="*/ T42 w 10210"/>
                              <a:gd name="T44" fmla="*/ 10 h 862"/>
                              <a:gd name="T45" fmla="+- 0 2696 10"/>
                              <a:gd name="T46" fmla="*/ T45 w 10210"/>
                              <a:gd name="T47" fmla="*/ 852 h 862"/>
                              <a:gd name="T48" fmla="+- 0 2705 10"/>
                              <a:gd name="T49" fmla="*/ T48 w 10210"/>
                              <a:gd name="T50" fmla="*/ 852 h 862"/>
                              <a:gd name="T51" fmla="+- 0 2705 10"/>
                              <a:gd name="T52" fmla="*/ T51 w 10210"/>
                              <a:gd name="T53" fmla="*/ 10 h 862"/>
                              <a:gd name="T54" fmla="+- 0 10209 10"/>
                              <a:gd name="T55" fmla="*/ T54 w 10210"/>
                              <a:gd name="T56" fmla="*/ 10 h 862"/>
                              <a:gd name="T57" fmla="+- 0 10209 10"/>
                              <a:gd name="T58" fmla="*/ T57 w 10210"/>
                              <a:gd name="T59" fmla="*/ 0 h 862"/>
                              <a:gd name="T60" fmla="+- 0 10219 10"/>
                              <a:gd name="T61" fmla="*/ T60 w 10210"/>
                              <a:gd name="T62" fmla="*/ 852 h 862"/>
                              <a:gd name="T63" fmla="+- 0 10209 10"/>
                              <a:gd name="T64" fmla="*/ T63 w 10210"/>
                              <a:gd name="T65" fmla="*/ 852 h 862"/>
                              <a:gd name="T66" fmla="+- 0 10209 10"/>
                              <a:gd name="T67" fmla="*/ T66 w 10210"/>
                              <a:gd name="T68" fmla="*/ 862 h 862"/>
                              <a:gd name="T69" fmla="+- 0 10219 10"/>
                              <a:gd name="T70" fmla="*/ T69 w 10210"/>
                              <a:gd name="T71" fmla="*/ 862 h 862"/>
                              <a:gd name="T72" fmla="+- 0 10219 10"/>
                              <a:gd name="T73" fmla="*/ T72 w 10210"/>
                              <a:gd name="T74" fmla="*/ 852 h 862"/>
                              <a:gd name="T75" fmla="+- 0 10219 10"/>
                              <a:gd name="T76" fmla="*/ T75 w 10210"/>
                              <a:gd name="T77" fmla="*/ 0 h 862"/>
                              <a:gd name="T78" fmla="+- 0 10209 10"/>
                              <a:gd name="T79" fmla="*/ T78 w 10210"/>
                              <a:gd name="T80" fmla="*/ 0 h 862"/>
                              <a:gd name="T81" fmla="+- 0 10209 10"/>
                              <a:gd name="T82" fmla="*/ T81 w 10210"/>
                              <a:gd name="T83" fmla="*/ 10 h 862"/>
                              <a:gd name="T84" fmla="+- 0 10209 10"/>
                              <a:gd name="T85" fmla="*/ T84 w 10210"/>
                              <a:gd name="T86" fmla="*/ 852 h 862"/>
                              <a:gd name="T87" fmla="+- 0 10219 10"/>
                              <a:gd name="T88" fmla="*/ T87 w 10210"/>
                              <a:gd name="T89" fmla="*/ 852 h 862"/>
                              <a:gd name="T90" fmla="+- 0 10219 10"/>
                              <a:gd name="T91" fmla="*/ T90 w 10210"/>
                              <a:gd name="T92" fmla="*/ 10 h 862"/>
                              <a:gd name="T93" fmla="+- 0 10219 10"/>
                              <a:gd name="T94" fmla="*/ T93 w 10210"/>
                              <a:gd name="T95" fmla="*/ 0 h 86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210" h="862">
                                <a:moveTo>
                                  <a:pt x="10199" y="852"/>
                                </a:moveTo>
                                <a:lnTo>
                                  <a:pt x="2695" y="852"/>
                                </a:lnTo>
                                <a:lnTo>
                                  <a:pt x="2686" y="852"/>
                                </a:lnTo>
                                <a:lnTo>
                                  <a:pt x="0" y="852"/>
                                </a:lnTo>
                                <a:lnTo>
                                  <a:pt x="0" y="862"/>
                                </a:lnTo>
                                <a:lnTo>
                                  <a:pt x="2686" y="862"/>
                                </a:lnTo>
                                <a:lnTo>
                                  <a:pt x="2695" y="862"/>
                                </a:lnTo>
                                <a:lnTo>
                                  <a:pt x="10199" y="862"/>
                                </a:lnTo>
                                <a:lnTo>
                                  <a:pt x="10199" y="852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695" y="0"/>
                                </a:lnTo>
                                <a:lnTo>
                                  <a:pt x="26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686" y="10"/>
                                </a:lnTo>
                                <a:lnTo>
                                  <a:pt x="2686" y="852"/>
                                </a:lnTo>
                                <a:lnTo>
                                  <a:pt x="2695" y="852"/>
                                </a:lnTo>
                                <a:lnTo>
                                  <a:pt x="2695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852"/>
                                </a:moveTo>
                                <a:lnTo>
                                  <a:pt x="10199" y="852"/>
                                </a:lnTo>
                                <a:lnTo>
                                  <a:pt x="10199" y="862"/>
                                </a:lnTo>
                                <a:lnTo>
                                  <a:pt x="10209" y="862"/>
                                </a:lnTo>
                                <a:lnTo>
                                  <a:pt x="10209" y="852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852"/>
                                </a:lnTo>
                                <a:lnTo>
                                  <a:pt x="10209" y="852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696" cy="85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34D72" w:rsidRDefault="00EF3798">
                              <w:pPr>
                                <w:spacing w:before="2" w:line="256" w:lineRule="auto"/>
                                <w:ind w:left="139" w:right="27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9" o:spid="_x0000_s1052" style="width:510.95pt;height:43.1pt;mso-position-horizontal-relative:char;mso-position-vertical-relative:line" coordsize="10219,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">
                <v:shape id="AutoShape 60" o:spid="_x0000_s1053" style="position:absolute;left:9;width:10210;height:862;visibility:visible;mso-wrap-style:square;v-text-anchor:top" coordsize="10210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" path="m10199,852r-7504,l2686,852,,852r,10l2686,862r9,l10199,862r,-10xm10199,l2695,r-9,l,,,10r2686,l2686,852r9,l2695,10r7504,l10199,xm10209,852r-10,l10199,862r10,l10209,852xm10209,r-10,l10199,10r,842l10209,852r,-842l10209,xe" fillcolor="black" stroked="f">
                  <v:path arrowok="t" o:connecttype="custom" o:connectlocs="10199,852;2695,852;2686,852;0,852;0,862;2686,862;2695,862;10199,862;10199,852;10199,0;2695,0;2686,0;0,0;0,10;2686,10;2686,852;2695,852;2695,10;10199,10;10199,0;10209,852;10199,852;10199,862;10209,862;10209,852;10209,0;10199,0;10199,10;10199,852;10209,852;10209,10;10209,0" o:connectangles="0,0,0,0,0,0,0,0,0,0,0,0,0,0,0,0,0,0,0,0,0,0,0,0,0,0,0,0,0,0,0,0"/>
                </v:shape>
                <v:shape id="Text Box 61" o:spid="_x0000_s1054" type="#_x0000_t202" style="position:absolute;left:4;top:4;width:2696;height: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" filled="f" strokeweight=".48pt">
                  <v:textbox inset="0,0,0,0">
                    <w:txbxContent>
                      <w:p w:rsidR="00134D72" w:rsidRDefault="00EF3798">
                        <w:pPr>
                          <w:spacing w:before="2" w:line="256" w:lineRule="auto"/>
                          <w:ind w:left="139" w:right="27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34D72" w:rsidRDefault="00134D72">
      <w:pPr>
        <w:pStyle w:val="Corpotesto"/>
      </w:pPr>
    </w:p>
    <w:p w:rsidR="00134D72" w:rsidRDefault="00134D72">
      <w:pPr>
        <w:pStyle w:val="Corpotesto"/>
        <w:spacing w:before="5"/>
      </w:pPr>
    </w:p>
    <w:p w:rsidR="00134D72" w:rsidRDefault="00C7260B">
      <w:pPr>
        <w:tabs>
          <w:tab w:val="left" w:pos="6521"/>
          <w:tab w:val="left" w:pos="8437"/>
        </w:tabs>
        <w:spacing w:before="100"/>
        <w:ind w:left="147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294640</wp:posOffset>
                </wp:positionV>
                <wp:extent cx="6489065" cy="1080770"/>
                <wp:effectExtent l="0" t="0" r="0" b="0"/>
                <wp:wrapTopAndBottom/>
                <wp:docPr id="48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1080770"/>
                          <a:chOff x="1099" y="465"/>
                          <a:chExt cx="10219" cy="1702"/>
                        </a:xfrm>
                      </wpg:grpSpPr>
                      <wps:wsp>
                        <wps:cNvPr id="49" name="AutoShape 63"/>
                        <wps:cNvSpPr>
                          <a:spLocks/>
                        </wps:cNvSpPr>
                        <wps:spPr bwMode="auto">
                          <a:xfrm>
                            <a:off x="1108" y="464"/>
                            <a:ext cx="10210" cy="1702"/>
                          </a:xfrm>
                          <a:custGeom>
                            <a:avLst/>
                            <a:gdLst>
                              <a:gd name="T0" fmla="+- 0 11308 1109"/>
                              <a:gd name="T1" fmla="*/ T0 w 10210"/>
                              <a:gd name="T2" fmla="+- 0 465 465"/>
                              <a:gd name="T3" fmla="*/ 465 h 1702"/>
                              <a:gd name="T4" fmla="+- 0 3804 1109"/>
                              <a:gd name="T5" fmla="*/ T4 w 10210"/>
                              <a:gd name="T6" fmla="+- 0 465 465"/>
                              <a:gd name="T7" fmla="*/ 465 h 1702"/>
                              <a:gd name="T8" fmla="+- 0 3795 1109"/>
                              <a:gd name="T9" fmla="*/ T8 w 10210"/>
                              <a:gd name="T10" fmla="+- 0 465 465"/>
                              <a:gd name="T11" fmla="*/ 465 h 1702"/>
                              <a:gd name="T12" fmla="+- 0 1109 1109"/>
                              <a:gd name="T13" fmla="*/ T12 w 10210"/>
                              <a:gd name="T14" fmla="+- 0 465 465"/>
                              <a:gd name="T15" fmla="*/ 465 h 1702"/>
                              <a:gd name="T16" fmla="+- 0 1109 1109"/>
                              <a:gd name="T17" fmla="*/ T16 w 10210"/>
                              <a:gd name="T18" fmla="+- 0 474 465"/>
                              <a:gd name="T19" fmla="*/ 474 h 1702"/>
                              <a:gd name="T20" fmla="+- 0 3795 1109"/>
                              <a:gd name="T21" fmla="*/ T20 w 10210"/>
                              <a:gd name="T22" fmla="+- 0 474 465"/>
                              <a:gd name="T23" fmla="*/ 474 h 1702"/>
                              <a:gd name="T24" fmla="+- 0 3795 1109"/>
                              <a:gd name="T25" fmla="*/ T24 w 10210"/>
                              <a:gd name="T26" fmla="+- 0 2157 465"/>
                              <a:gd name="T27" fmla="*/ 2157 h 1702"/>
                              <a:gd name="T28" fmla="+- 0 1109 1109"/>
                              <a:gd name="T29" fmla="*/ T28 w 10210"/>
                              <a:gd name="T30" fmla="+- 0 2157 465"/>
                              <a:gd name="T31" fmla="*/ 2157 h 1702"/>
                              <a:gd name="T32" fmla="+- 0 1109 1109"/>
                              <a:gd name="T33" fmla="*/ T32 w 10210"/>
                              <a:gd name="T34" fmla="+- 0 2166 465"/>
                              <a:gd name="T35" fmla="*/ 2166 h 1702"/>
                              <a:gd name="T36" fmla="+- 0 3795 1109"/>
                              <a:gd name="T37" fmla="*/ T36 w 10210"/>
                              <a:gd name="T38" fmla="+- 0 2166 465"/>
                              <a:gd name="T39" fmla="*/ 2166 h 1702"/>
                              <a:gd name="T40" fmla="+- 0 3804 1109"/>
                              <a:gd name="T41" fmla="*/ T40 w 10210"/>
                              <a:gd name="T42" fmla="+- 0 2166 465"/>
                              <a:gd name="T43" fmla="*/ 2166 h 1702"/>
                              <a:gd name="T44" fmla="+- 0 11308 1109"/>
                              <a:gd name="T45" fmla="*/ T44 w 10210"/>
                              <a:gd name="T46" fmla="+- 0 2166 465"/>
                              <a:gd name="T47" fmla="*/ 2166 h 1702"/>
                              <a:gd name="T48" fmla="+- 0 11308 1109"/>
                              <a:gd name="T49" fmla="*/ T48 w 10210"/>
                              <a:gd name="T50" fmla="+- 0 2157 465"/>
                              <a:gd name="T51" fmla="*/ 2157 h 1702"/>
                              <a:gd name="T52" fmla="+- 0 3804 1109"/>
                              <a:gd name="T53" fmla="*/ T52 w 10210"/>
                              <a:gd name="T54" fmla="+- 0 2157 465"/>
                              <a:gd name="T55" fmla="*/ 2157 h 1702"/>
                              <a:gd name="T56" fmla="+- 0 3804 1109"/>
                              <a:gd name="T57" fmla="*/ T56 w 10210"/>
                              <a:gd name="T58" fmla="+- 0 474 465"/>
                              <a:gd name="T59" fmla="*/ 474 h 1702"/>
                              <a:gd name="T60" fmla="+- 0 11308 1109"/>
                              <a:gd name="T61" fmla="*/ T60 w 10210"/>
                              <a:gd name="T62" fmla="+- 0 474 465"/>
                              <a:gd name="T63" fmla="*/ 474 h 1702"/>
                              <a:gd name="T64" fmla="+- 0 11308 1109"/>
                              <a:gd name="T65" fmla="*/ T64 w 10210"/>
                              <a:gd name="T66" fmla="+- 0 465 465"/>
                              <a:gd name="T67" fmla="*/ 465 h 1702"/>
                              <a:gd name="T68" fmla="+- 0 11318 1109"/>
                              <a:gd name="T69" fmla="*/ T68 w 10210"/>
                              <a:gd name="T70" fmla="+- 0 465 465"/>
                              <a:gd name="T71" fmla="*/ 465 h 1702"/>
                              <a:gd name="T72" fmla="+- 0 11308 1109"/>
                              <a:gd name="T73" fmla="*/ T72 w 10210"/>
                              <a:gd name="T74" fmla="+- 0 465 465"/>
                              <a:gd name="T75" fmla="*/ 465 h 1702"/>
                              <a:gd name="T76" fmla="+- 0 11308 1109"/>
                              <a:gd name="T77" fmla="*/ T76 w 10210"/>
                              <a:gd name="T78" fmla="+- 0 474 465"/>
                              <a:gd name="T79" fmla="*/ 474 h 1702"/>
                              <a:gd name="T80" fmla="+- 0 11308 1109"/>
                              <a:gd name="T81" fmla="*/ T80 w 10210"/>
                              <a:gd name="T82" fmla="+- 0 474 465"/>
                              <a:gd name="T83" fmla="*/ 474 h 1702"/>
                              <a:gd name="T84" fmla="+- 0 11308 1109"/>
                              <a:gd name="T85" fmla="*/ T84 w 10210"/>
                              <a:gd name="T86" fmla="+- 0 2157 465"/>
                              <a:gd name="T87" fmla="*/ 2157 h 1702"/>
                              <a:gd name="T88" fmla="+- 0 11308 1109"/>
                              <a:gd name="T89" fmla="*/ T88 w 10210"/>
                              <a:gd name="T90" fmla="+- 0 2166 465"/>
                              <a:gd name="T91" fmla="*/ 2166 h 1702"/>
                              <a:gd name="T92" fmla="+- 0 11318 1109"/>
                              <a:gd name="T93" fmla="*/ T92 w 10210"/>
                              <a:gd name="T94" fmla="+- 0 2166 465"/>
                              <a:gd name="T95" fmla="*/ 2166 h 1702"/>
                              <a:gd name="T96" fmla="+- 0 11318 1109"/>
                              <a:gd name="T97" fmla="*/ T96 w 10210"/>
                              <a:gd name="T98" fmla="+- 0 2157 465"/>
                              <a:gd name="T99" fmla="*/ 2157 h 1702"/>
                              <a:gd name="T100" fmla="+- 0 11318 1109"/>
                              <a:gd name="T101" fmla="*/ T100 w 10210"/>
                              <a:gd name="T102" fmla="+- 0 474 465"/>
                              <a:gd name="T103" fmla="*/ 474 h 1702"/>
                              <a:gd name="T104" fmla="+- 0 11318 1109"/>
                              <a:gd name="T105" fmla="*/ T104 w 10210"/>
                              <a:gd name="T106" fmla="+- 0 474 465"/>
                              <a:gd name="T107" fmla="*/ 474 h 1702"/>
                              <a:gd name="T108" fmla="+- 0 11318 1109"/>
                              <a:gd name="T109" fmla="*/ T108 w 10210"/>
                              <a:gd name="T110" fmla="+- 0 465 465"/>
                              <a:gd name="T111" fmla="*/ 465 h 17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210" h="1702">
                                <a:moveTo>
                                  <a:pt x="10199" y="0"/>
                                </a:moveTo>
                                <a:lnTo>
                                  <a:pt x="2695" y="0"/>
                                </a:lnTo>
                                <a:lnTo>
                                  <a:pt x="26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2686" y="9"/>
                                </a:lnTo>
                                <a:lnTo>
                                  <a:pt x="2686" y="1692"/>
                                </a:lnTo>
                                <a:lnTo>
                                  <a:pt x="0" y="1692"/>
                                </a:lnTo>
                                <a:lnTo>
                                  <a:pt x="0" y="1701"/>
                                </a:lnTo>
                                <a:lnTo>
                                  <a:pt x="2686" y="1701"/>
                                </a:lnTo>
                                <a:lnTo>
                                  <a:pt x="2695" y="1701"/>
                                </a:lnTo>
                                <a:lnTo>
                                  <a:pt x="10199" y="1701"/>
                                </a:lnTo>
                                <a:lnTo>
                                  <a:pt x="10199" y="1692"/>
                                </a:lnTo>
                                <a:lnTo>
                                  <a:pt x="2695" y="1692"/>
                                </a:lnTo>
                                <a:lnTo>
                                  <a:pt x="2695" y="9"/>
                                </a:lnTo>
                                <a:lnTo>
                                  <a:pt x="10199" y="9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9"/>
                                </a:lnTo>
                                <a:lnTo>
                                  <a:pt x="10199" y="1692"/>
                                </a:lnTo>
                                <a:lnTo>
                                  <a:pt x="10199" y="1701"/>
                                </a:lnTo>
                                <a:lnTo>
                                  <a:pt x="10209" y="1701"/>
                                </a:lnTo>
                                <a:lnTo>
                                  <a:pt x="10209" y="1692"/>
                                </a:lnTo>
                                <a:lnTo>
                                  <a:pt x="10209" y="9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469"/>
                            <a:ext cx="2696" cy="169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34D72" w:rsidRDefault="00EF3798">
                              <w:pPr>
                                <w:spacing w:before="2" w:line="256" w:lineRule="auto"/>
                                <w:ind w:left="105" w:right="164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didattici conseguiti 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valutazione sull'efficacia di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 strategie 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 riferiti anche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all'ambiente di apprendimento.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NB: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valutazione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finale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degli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" o:spid="_x0000_s1055" style="position:absolute;left:0;text-align:left;margin-left:54.95pt;margin-top:23.2pt;width:510.95pt;height:85.1pt;z-index:-251643392;mso-position-horizontal-relative:page;mso-position-vertical-relative:text" coordorigin="1099,465" coordsize="10219,1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">
                <v:shape id="AutoShape 63" o:spid="_x0000_s1056" style="position:absolute;left:1108;top:464;width:10210;height:1702;visibility:visible;mso-wrap-style:square;v-text-anchor:top" coordsize="10210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" path="m10199,l2695,r-9,l,,,9r2686,l2686,1692,,1692r,9l2686,1701r9,l10199,1701r,-9l2695,1692,2695,9r7504,l10199,xm10209,r-10,l10199,9r,1683l10199,1701r10,l10209,1692r,-1683l10209,xe" fillcolor="black" stroked="f">
                  <v:path arrowok="t" o:connecttype="custom" o:connectlocs="10199,465;2695,465;2686,465;0,465;0,474;2686,474;2686,2157;0,2157;0,2166;2686,2166;2695,2166;10199,2166;10199,2157;2695,2157;2695,474;10199,474;10199,465;10209,465;10199,465;10199,474;10199,474;10199,2157;10199,2166;10209,2166;10209,2157;10209,474;10209,474;10209,465" o:connectangles="0,0,0,0,0,0,0,0,0,0,0,0,0,0,0,0,0,0,0,0,0,0,0,0,0,0,0,0"/>
                </v:shape>
                <v:shape id="Text Box 64" o:spid="_x0000_s1057" type="#_x0000_t202" style="position:absolute;left:1104;top:469;width:2696;height:1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" filled="f" strokeweight=".48pt">
                  <v:textbox inset="0,0,0,0">
                    <w:txbxContent>
                      <w:p w:rsidR="00134D72" w:rsidRDefault="00EF3798">
                        <w:pPr>
                          <w:spacing w:before="2" w:line="256" w:lineRule="auto"/>
                          <w:ind w:left="105" w:right="164"/>
                          <w:rPr>
                            <w:sz w:val="17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didattici conseguiti 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valutazione sull'efficacia di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 strategie 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 riferiti anche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all'ambiente di apprendimento.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NB: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la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valutazione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finale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degli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F3798">
        <w:rPr>
          <w:b/>
          <w:sz w:val="20"/>
        </w:rPr>
        <w:t>Verifica</w:t>
      </w:r>
      <w:r w:rsidR="00EF3798">
        <w:rPr>
          <w:b/>
          <w:spacing w:val="-3"/>
          <w:sz w:val="20"/>
        </w:rPr>
        <w:t xml:space="preserve"> </w:t>
      </w:r>
      <w:r w:rsidR="00EF3798">
        <w:rPr>
          <w:b/>
          <w:sz w:val="20"/>
        </w:rPr>
        <w:t>conclusiva</w:t>
      </w:r>
      <w:r w:rsidR="00EF3798">
        <w:rPr>
          <w:b/>
          <w:spacing w:val="-3"/>
          <w:sz w:val="20"/>
        </w:rPr>
        <w:t xml:space="preserve"> </w:t>
      </w:r>
      <w:r w:rsidR="00EF3798">
        <w:rPr>
          <w:b/>
          <w:sz w:val="20"/>
        </w:rPr>
        <w:t>degli</w:t>
      </w:r>
      <w:r w:rsidR="00EF3798">
        <w:rPr>
          <w:b/>
          <w:spacing w:val="-2"/>
          <w:sz w:val="20"/>
        </w:rPr>
        <w:t xml:space="preserve"> </w:t>
      </w:r>
      <w:r w:rsidR="00EF3798">
        <w:rPr>
          <w:b/>
          <w:sz w:val="20"/>
        </w:rPr>
        <w:t>esiti</w:t>
      </w:r>
      <w:r w:rsidR="00EF3798">
        <w:rPr>
          <w:b/>
          <w:sz w:val="20"/>
        </w:rPr>
        <w:tab/>
      </w:r>
      <w:r w:rsidR="00EF3798">
        <w:rPr>
          <w:sz w:val="18"/>
        </w:rPr>
        <w:t xml:space="preserve">Data: </w:t>
      </w:r>
      <w:r w:rsidR="00EF3798">
        <w:rPr>
          <w:sz w:val="18"/>
          <w:u w:val="single"/>
        </w:rPr>
        <w:t xml:space="preserve"> </w:t>
      </w:r>
      <w:r w:rsidR="00EF3798">
        <w:rPr>
          <w:sz w:val="18"/>
          <w:u w:val="single"/>
        </w:rPr>
        <w:tab/>
      </w:r>
    </w:p>
    <w:p w:rsidR="00134D72" w:rsidRDefault="00134D72">
      <w:pPr>
        <w:rPr>
          <w:sz w:val="18"/>
        </w:rPr>
        <w:sectPr w:rsidR="00134D72">
          <w:pgSz w:w="11910" w:h="16840"/>
          <w:pgMar w:top="1040" w:right="220" w:bottom="1060" w:left="560" w:header="0" w:footer="788" w:gutter="0"/>
          <w:cols w:space="720"/>
        </w:sectPr>
      </w:pPr>
    </w:p>
    <w:p w:rsidR="00134D72" w:rsidRDefault="00EF3798">
      <w:pPr>
        <w:pStyle w:val="Corpotesto"/>
        <w:ind w:left="539"/>
      </w:pPr>
      <w:r>
        <w:rPr>
          <w:noProof/>
        </w:rPr>
        <w:lastRenderedPageBreak/>
        <w:drawing>
          <wp:anchor distT="0" distB="0" distL="0" distR="0" simplePos="0" relativeHeight="25162393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260B">
        <w:rPr>
          <w:noProof/>
        </w:rPr>
        <mc:AlternateContent>
          <mc:Choice Requires="wpg">
            <w:drawing>
              <wp:inline distT="0" distB="0" distL="0" distR="0">
                <wp:extent cx="6489065" cy="379730"/>
                <wp:effectExtent l="2540" t="6350" r="0" b="4445"/>
                <wp:docPr id="4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379730"/>
                          <a:chOff x="0" y="0"/>
                          <a:chExt cx="10219" cy="598"/>
                        </a:xfrm>
                      </wpg:grpSpPr>
                      <wps:wsp>
                        <wps:cNvPr id="46" name="AutoShape 66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598"/>
                          </a:xfrm>
                          <a:custGeom>
                            <a:avLst/>
                            <a:gdLst>
                              <a:gd name="T0" fmla="+- 0 10209 10"/>
                              <a:gd name="T1" fmla="*/ T0 w 10210"/>
                              <a:gd name="T2" fmla="*/ 0 h 598"/>
                              <a:gd name="T3" fmla="+- 0 2705 10"/>
                              <a:gd name="T4" fmla="*/ T3 w 10210"/>
                              <a:gd name="T5" fmla="*/ 0 h 598"/>
                              <a:gd name="T6" fmla="+- 0 2696 10"/>
                              <a:gd name="T7" fmla="*/ T6 w 10210"/>
                              <a:gd name="T8" fmla="*/ 0 h 598"/>
                              <a:gd name="T9" fmla="+- 0 10 10"/>
                              <a:gd name="T10" fmla="*/ T9 w 10210"/>
                              <a:gd name="T11" fmla="*/ 0 h 598"/>
                              <a:gd name="T12" fmla="+- 0 10 10"/>
                              <a:gd name="T13" fmla="*/ T12 w 10210"/>
                              <a:gd name="T14" fmla="*/ 10 h 598"/>
                              <a:gd name="T15" fmla="+- 0 2696 10"/>
                              <a:gd name="T16" fmla="*/ T15 w 10210"/>
                              <a:gd name="T17" fmla="*/ 10 h 598"/>
                              <a:gd name="T18" fmla="+- 0 2696 10"/>
                              <a:gd name="T19" fmla="*/ T18 w 10210"/>
                              <a:gd name="T20" fmla="*/ 588 h 598"/>
                              <a:gd name="T21" fmla="+- 0 10 10"/>
                              <a:gd name="T22" fmla="*/ T21 w 10210"/>
                              <a:gd name="T23" fmla="*/ 588 h 598"/>
                              <a:gd name="T24" fmla="+- 0 10 10"/>
                              <a:gd name="T25" fmla="*/ T24 w 10210"/>
                              <a:gd name="T26" fmla="*/ 598 h 598"/>
                              <a:gd name="T27" fmla="+- 0 2696 10"/>
                              <a:gd name="T28" fmla="*/ T27 w 10210"/>
                              <a:gd name="T29" fmla="*/ 598 h 598"/>
                              <a:gd name="T30" fmla="+- 0 2705 10"/>
                              <a:gd name="T31" fmla="*/ T30 w 10210"/>
                              <a:gd name="T32" fmla="*/ 598 h 598"/>
                              <a:gd name="T33" fmla="+- 0 10209 10"/>
                              <a:gd name="T34" fmla="*/ T33 w 10210"/>
                              <a:gd name="T35" fmla="*/ 598 h 598"/>
                              <a:gd name="T36" fmla="+- 0 10209 10"/>
                              <a:gd name="T37" fmla="*/ T36 w 10210"/>
                              <a:gd name="T38" fmla="*/ 588 h 598"/>
                              <a:gd name="T39" fmla="+- 0 2705 10"/>
                              <a:gd name="T40" fmla="*/ T39 w 10210"/>
                              <a:gd name="T41" fmla="*/ 588 h 598"/>
                              <a:gd name="T42" fmla="+- 0 2705 10"/>
                              <a:gd name="T43" fmla="*/ T42 w 10210"/>
                              <a:gd name="T44" fmla="*/ 10 h 598"/>
                              <a:gd name="T45" fmla="+- 0 10209 10"/>
                              <a:gd name="T46" fmla="*/ T45 w 10210"/>
                              <a:gd name="T47" fmla="*/ 10 h 598"/>
                              <a:gd name="T48" fmla="+- 0 10209 10"/>
                              <a:gd name="T49" fmla="*/ T48 w 10210"/>
                              <a:gd name="T50" fmla="*/ 0 h 598"/>
                              <a:gd name="T51" fmla="+- 0 10219 10"/>
                              <a:gd name="T52" fmla="*/ T51 w 10210"/>
                              <a:gd name="T53" fmla="*/ 0 h 598"/>
                              <a:gd name="T54" fmla="+- 0 10209 10"/>
                              <a:gd name="T55" fmla="*/ T54 w 10210"/>
                              <a:gd name="T56" fmla="*/ 0 h 598"/>
                              <a:gd name="T57" fmla="+- 0 10209 10"/>
                              <a:gd name="T58" fmla="*/ T57 w 10210"/>
                              <a:gd name="T59" fmla="*/ 10 h 598"/>
                              <a:gd name="T60" fmla="+- 0 10209 10"/>
                              <a:gd name="T61" fmla="*/ T60 w 10210"/>
                              <a:gd name="T62" fmla="*/ 588 h 598"/>
                              <a:gd name="T63" fmla="+- 0 10209 10"/>
                              <a:gd name="T64" fmla="*/ T63 w 10210"/>
                              <a:gd name="T65" fmla="*/ 598 h 598"/>
                              <a:gd name="T66" fmla="+- 0 10219 10"/>
                              <a:gd name="T67" fmla="*/ T66 w 10210"/>
                              <a:gd name="T68" fmla="*/ 598 h 598"/>
                              <a:gd name="T69" fmla="+- 0 10219 10"/>
                              <a:gd name="T70" fmla="*/ T69 w 10210"/>
                              <a:gd name="T71" fmla="*/ 588 h 598"/>
                              <a:gd name="T72" fmla="+- 0 10219 10"/>
                              <a:gd name="T73" fmla="*/ T72 w 10210"/>
                              <a:gd name="T74" fmla="*/ 10 h 598"/>
                              <a:gd name="T75" fmla="+- 0 10219 10"/>
                              <a:gd name="T76" fmla="*/ T75 w 10210"/>
                              <a:gd name="T77" fmla="*/ 0 h 59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0210" h="598">
                                <a:moveTo>
                                  <a:pt x="10199" y="0"/>
                                </a:moveTo>
                                <a:lnTo>
                                  <a:pt x="2695" y="0"/>
                                </a:lnTo>
                                <a:lnTo>
                                  <a:pt x="26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686" y="10"/>
                                </a:lnTo>
                                <a:lnTo>
                                  <a:pt x="2686" y="588"/>
                                </a:lnTo>
                                <a:lnTo>
                                  <a:pt x="0" y="588"/>
                                </a:lnTo>
                                <a:lnTo>
                                  <a:pt x="0" y="598"/>
                                </a:lnTo>
                                <a:lnTo>
                                  <a:pt x="2686" y="598"/>
                                </a:lnTo>
                                <a:lnTo>
                                  <a:pt x="2695" y="598"/>
                                </a:lnTo>
                                <a:lnTo>
                                  <a:pt x="10199" y="598"/>
                                </a:lnTo>
                                <a:lnTo>
                                  <a:pt x="10199" y="588"/>
                                </a:lnTo>
                                <a:lnTo>
                                  <a:pt x="2695" y="588"/>
                                </a:lnTo>
                                <a:lnTo>
                                  <a:pt x="2695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588"/>
                                </a:lnTo>
                                <a:lnTo>
                                  <a:pt x="10199" y="598"/>
                                </a:lnTo>
                                <a:lnTo>
                                  <a:pt x="10209" y="598"/>
                                </a:lnTo>
                                <a:lnTo>
                                  <a:pt x="10209" y="588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696" cy="58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34D72" w:rsidRDefault="00EF3798">
                              <w:pPr>
                                <w:spacing w:line="244" w:lineRule="auto"/>
                                <w:ind w:left="105" w:right="170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5"/>
                                  <w:sz w:val="17"/>
                                </w:rPr>
                                <w:t>apprendimenti</w:t>
                              </w:r>
                              <w:r>
                                <w:rPr>
                                  <w:spacing w:val="-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è</w:t>
                              </w:r>
                              <w:r>
                                <w:rPr>
                                  <w:spacing w:val="-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competenza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4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tutto</w:t>
                              </w:r>
                              <w:r>
                                <w:rPr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il</w:t>
                              </w:r>
                              <w:r>
                                <w:rPr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Team</w:t>
                              </w:r>
                              <w:r>
                                <w:rPr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dei</w:t>
                              </w:r>
                              <w:r>
                                <w:rPr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docenti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5" o:spid="_x0000_s1058" style="width:510.95pt;height:29.9pt;mso-position-horizontal-relative:char;mso-position-vertical-relative:line" coordsize="10219,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">
                <v:shape id="AutoShape 66" o:spid="_x0000_s1059" style="position:absolute;left:9;width:10210;height:598;visibility:visible;mso-wrap-style:square;v-text-anchor:top" coordsize="10210,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" path="m10199,l2695,r-9,l,,,10r2686,l2686,588,,588r,10l2686,598r9,l10199,598r,-10l2695,588r,-578l10199,10r,-10xm10209,r-10,l10199,10r,578l10199,598r10,l10209,588r,-578l10209,xe" fillcolor="black" stroked="f">
                  <v:path arrowok="t" o:connecttype="custom" o:connectlocs="10199,0;2695,0;2686,0;0,0;0,10;2686,10;2686,588;0,588;0,598;2686,598;2695,598;10199,598;10199,588;2695,588;2695,10;10199,10;10199,0;10209,0;10199,0;10199,10;10199,588;10199,598;10209,598;10209,588;10209,10;10209,0" o:connectangles="0,0,0,0,0,0,0,0,0,0,0,0,0,0,0,0,0,0,0,0,0,0,0,0,0,0"/>
                </v:shape>
                <v:shape id="Text Box 67" o:spid="_x0000_s1060" type="#_x0000_t202" style="position:absolute;left:4;top:4;width:2696;height: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" filled="f" strokeweight=".48pt">
                  <v:textbox inset="0,0,0,0">
                    <w:txbxContent>
                      <w:p w:rsidR="00134D72" w:rsidRDefault="00EF3798">
                        <w:pPr>
                          <w:spacing w:line="244" w:lineRule="auto"/>
                          <w:ind w:left="105" w:right="170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apprendimenti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è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competenza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4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tutto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il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Team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dei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docenti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34D72" w:rsidRDefault="00C7260B">
      <w:pPr>
        <w:pStyle w:val="Titolo1"/>
        <w:numPr>
          <w:ilvl w:val="0"/>
          <w:numId w:val="3"/>
        </w:numPr>
        <w:tabs>
          <w:tab w:val="left" w:pos="513"/>
        </w:tabs>
        <w:spacing w:before="89"/>
        <w:ind w:left="512" w:hanging="298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267970</wp:posOffset>
                </wp:positionV>
                <wp:extent cx="6746240" cy="5715"/>
                <wp:effectExtent l="0" t="0" r="0" b="0"/>
                <wp:wrapTopAndBottom/>
                <wp:docPr id="44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AD9FD3" id="Rectangle 68" o:spid="_x0000_s1026" style="position:absolute;margin-left:37.3pt;margin-top:21.1pt;width:531.2pt;height:.45pt;z-index:-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EF3798">
        <w:t>Organizzazione</w:t>
      </w:r>
      <w:r w:rsidR="00EF3798">
        <w:rPr>
          <w:spacing w:val="-4"/>
        </w:rPr>
        <w:t xml:space="preserve"> </w:t>
      </w:r>
      <w:r w:rsidR="00EF3798">
        <w:t>generale</w:t>
      </w:r>
      <w:r w:rsidR="00EF3798">
        <w:rPr>
          <w:spacing w:val="-4"/>
        </w:rPr>
        <w:t xml:space="preserve"> </w:t>
      </w:r>
      <w:r w:rsidR="00EF3798">
        <w:t>del</w:t>
      </w:r>
      <w:r w:rsidR="00EF3798">
        <w:rPr>
          <w:spacing w:val="-1"/>
        </w:rPr>
        <w:t xml:space="preserve"> </w:t>
      </w:r>
      <w:r w:rsidR="00EF3798">
        <w:t>progetto</w:t>
      </w:r>
      <w:r w:rsidR="00EF3798">
        <w:rPr>
          <w:spacing w:val="-3"/>
        </w:rPr>
        <w:t xml:space="preserve"> </w:t>
      </w:r>
      <w:r w:rsidR="00EF3798">
        <w:t>di</w:t>
      </w:r>
      <w:r w:rsidR="00EF3798">
        <w:rPr>
          <w:spacing w:val="-4"/>
        </w:rPr>
        <w:t xml:space="preserve"> </w:t>
      </w:r>
      <w:r w:rsidR="00EF3798">
        <w:t>inclusione</w:t>
      </w:r>
      <w:r w:rsidR="00EF3798">
        <w:rPr>
          <w:spacing w:val="-4"/>
        </w:rPr>
        <w:t xml:space="preserve"> </w:t>
      </w:r>
      <w:r w:rsidR="00EF3798">
        <w:t>e</w:t>
      </w:r>
      <w:r w:rsidR="00EF3798">
        <w:rPr>
          <w:spacing w:val="2"/>
        </w:rPr>
        <w:t xml:space="preserve"> </w:t>
      </w:r>
      <w:r w:rsidR="00EF3798">
        <w:t>utilizzo</w:t>
      </w:r>
      <w:r w:rsidR="00EF3798">
        <w:rPr>
          <w:spacing w:val="-2"/>
        </w:rPr>
        <w:t xml:space="preserve"> </w:t>
      </w:r>
      <w:r w:rsidR="00EF3798">
        <w:t>delle</w:t>
      </w:r>
      <w:r w:rsidR="00EF3798">
        <w:rPr>
          <w:spacing w:val="-4"/>
        </w:rPr>
        <w:t xml:space="preserve"> </w:t>
      </w:r>
      <w:r w:rsidR="00EF3798">
        <w:t>risorse</w:t>
      </w:r>
    </w:p>
    <w:p w:rsidR="00134D72" w:rsidRDefault="00EF3798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:rsidR="00134D72" w:rsidRDefault="00EF3798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2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2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 classe)</w:t>
      </w:r>
    </w:p>
    <w:p w:rsidR="00134D72" w:rsidRDefault="00134D72">
      <w:pPr>
        <w:pStyle w:val="Corpotesto"/>
        <w:spacing w:before="7"/>
        <w:rPr>
          <w:sz w:val="14"/>
        </w:rPr>
      </w:pPr>
    </w:p>
    <w:p w:rsidR="00134D72" w:rsidRDefault="00EF3798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:rsidR="00134D72" w:rsidRDefault="00EF3798">
      <w:pPr>
        <w:pStyle w:val="Paragrafoelenco"/>
        <w:numPr>
          <w:ilvl w:val="0"/>
          <w:numId w:val="4"/>
        </w:numPr>
        <w:tabs>
          <w:tab w:val="left" w:pos="552"/>
          <w:tab w:val="left" w:pos="5812"/>
        </w:tabs>
        <w:spacing w:before="15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l’alunno</w:t>
      </w:r>
      <w:r>
        <w:rPr>
          <w:spacing w:val="-1"/>
          <w:sz w:val="18"/>
        </w:rPr>
        <w:t xml:space="preserve"> </w:t>
      </w:r>
      <w:r>
        <w:rPr>
          <w:sz w:val="18"/>
        </w:rPr>
        <w:t>/a</w:t>
      </w:r>
      <w:r>
        <w:rPr>
          <w:spacing w:val="-3"/>
          <w:sz w:val="18"/>
        </w:rPr>
        <w:t xml:space="preserve"> </w:t>
      </w:r>
      <w:r>
        <w:rPr>
          <w:sz w:val="18"/>
        </w:rPr>
        <w:t>è 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pacing w:val="-4"/>
          <w:sz w:val="18"/>
        </w:rPr>
        <w:t xml:space="preserve"> </w:t>
      </w:r>
      <w:r>
        <w:rPr>
          <w:sz w:val="18"/>
        </w:rPr>
        <w:t>salvo</w:t>
      </w:r>
      <w:r>
        <w:rPr>
          <w:spacing w:val="-1"/>
          <w:sz w:val="18"/>
        </w:rPr>
        <w:t xml:space="preserve"> </w:t>
      </w:r>
      <w:r>
        <w:rPr>
          <w:sz w:val="18"/>
        </w:rPr>
        <w:t>assenze</w:t>
      </w:r>
      <w:r>
        <w:rPr>
          <w:spacing w:val="-2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  <w:t>Pres.</w:t>
      </w:r>
      <w:r>
        <w:rPr>
          <w:spacing w:val="-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5"/>
          <w:sz w:val="18"/>
        </w:rPr>
        <w:t xml:space="preserve"> </w:t>
      </w:r>
      <w:r>
        <w:rPr>
          <w:sz w:val="18"/>
        </w:rPr>
        <w:t>specificare)</w:t>
      </w:r>
    </w:p>
    <w:p w:rsidR="00134D72" w:rsidRDefault="00EF3798">
      <w:pPr>
        <w:pStyle w:val="Paragrafoelenco"/>
        <w:numPr>
          <w:ilvl w:val="0"/>
          <w:numId w:val="4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  <w:t xml:space="preserve">Sost. </w:t>
      </w:r>
      <w:r>
        <w:rPr>
          <w:rFonts w:ascii="Wingdings" w:hAnsi="Wingdings"/>
          <w:sz w:val="18"/>
        </w:rPr>
        <w:t></w:t>
      </w:r>
    </w:p>
    <w:p w:rsidR="00134D72" w:rsidRDefault="00EF3798">
      <w:pPr>
        <w:pStyle w:val="Paragrafoelenco"/>
        <w:numPr>
          <w:ilvl w:val="0"/>
          <w:numId w:val="4"/>
        </w:numPr>
        <w:tabs>
          <w:tab w:val="left" w:pos="552"/>
          <w:tab w:val="left" w:pos="5812"/>
        </w:tabs>
        <w:spacing w:before="18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-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  <w:t>Ass.</w:t>
      </w:r>
      <w:r>
        <w:rPr>
          <w:spacing w:val="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:rsidR="00134D72" w:rsidRDefault="00134D72">
      <w:pPr>
        <w:pStyle w:val="Corpotesto"/>
        <w:rPr>
          <w:rFonts w:ascii="Wingdings" w:hAnsi="Wingdings"/>
          <w:sz w:val="16"/>
        </w:rPr>
      </w:pPr>
    </w:p>
    <w:tbl>
      <w:tblPr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2"/>
        <w:gridCol w:w="1402"/>
        <w:gridCol w:w="1417"/>
        <w:gridCol w:w="1561"/>
        <w:gridCol w:w="1561"/>
        <w:gridCol w:w="1559"/>
        <w:gridCol w:w="1419"/>
      </w:tblGrid>
      <w:tr w:rsidR="00134D72">
        <w:trPr>
          <w:trHeight w:val="419"/>
        </w:trPr>
        <w:tc>
          <w:tcPr>
            <w:tcW w:w="1402" w:type="dxa"/>
          </w:tcPr>
          <w:p w:rsidR="00134D72" w:rsidRDefault="00EF3798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02" w:type="dxa"/>
          </w:tcPr>
          <w:p w:rsidR="00134D72" w:rsidRDefault="00EF3798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7" w:type="dxa"/>
          </w:tcPr>
          <w:p w:rsidR="00134D72" w:rsidRDefault="00EF3798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561" w:type="dxa"/>
          </w:tcPr>
          <w:p w:rsidR="00134D72" w:rsidRDefault="00EF3798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61" w:type="dxa"/>
          </w:tcPr>
          <w:p w:rsidR="00134D72" w:rsidRDefault="00EF3798"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559" w:type="dxa"/>
          </w:tcPr>
          <w:p w:rsidR="00134D72" w:rsidRDefault="00EF3798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419" w:type="dxa"/>
          </w:tcPr>
          <w:p w:rsidR="00134D72" w:rsidRDefault="00EF3798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134D72">
        <w:trPr>
          <w:trHeight w:val="577"/>
        </w:trPr>
        <w:tc>
          <w:tcPr>
            <w:tcW w:w="1402" w:type="dxa"/>
          </w:tcPr>
          <w:p w:rsidR="00134D72" w:rsidRDefault="00EF3798">
            <w:pPr>
              <w:pStyle w:val="TableParagraph"/>
              <w:spacing w:before="91"/>
              <w:ind w:left="261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02" w:type="dxa"/>
          </w:tcPr>
          <w:p w:rsidR="00134D72" w:rsidRDefault="00EF3798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134D72" w:rsidRDefault="00EF3798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D72">
        <w:trPr>
          <w:trHeight w:val="578"/>
        </w:trPr>
        <w:tc>
          <w:tcPr>
            <w:tcW w:w="1402" w:type="dxa"/>
          </w:tcPr>
          <w:p w:rsidR="00134D72" w:rsidRDefault="00EF3798">
            <w:pPr>
              <w:pStyle w:val="TableParagraph"/>
              <w:spacing w:before="91"/>
              <w:ind w:left="213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10.00</w:t>
            </w:r>
          </w:p>
        </w:tc>
        <w:tc>
          <w:tcPr>
            <w:tcW w:w="1402" w:type="dxa"/>
          </w:tcPr>
          <w:p w:rsidR="00134D72" w:rsidRDefault="00EF3798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134D72" w:rsidRDefault="00EF3798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D72">
        <w:trPr>
          <w:trHeight w:val="578"/>
        </w:trPr>
        <w:tc>
          <w:tcPr>
            <w:tcW w:w="1402" w:type="dxa"/>
          </w:tcPr>
          <w:p w:rsidR="00134D72" w:rsidRDefault="00EF3798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02" w:type="dxa"/>
          </w:tcPr>
          <w:p w:rsidR="00134D72" w:rsidRDefault="00EF3798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134D72" w:rsidRDefault="00EF3798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D72">
        <w:trPr>
          <w:trHeight w:val="578"/>
        </w:trPr>
        <w:tc>
          <w:tcPr>
            <w:tcW w:w="1402" w:type="dxa"/>
          </w:tcPr>
          <w:p w:rsidR="00134D72" w:rsidRDefault="00EF3798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02" w:type="dxa"/>
          </w:tcPr>
          <w:p w:rsidR="00134D72" w:rsidRDefault="00EF3798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134D72" w:rsidRDefault="00EF3798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D72">
        <w:trPr>
          <w:trHeight w:val="577"/>
        </w:trPr>
        <w:tc>
          <w:tcPr>
            <w:tcW w:w="1402" w:type="dxa"/>
          </w:tcPr>
          <w:p w:rsidR="00134D72" w:rsidRDefault="00EF3798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02" w:type="dxa"/>
          </w:tcPr>
          <w:p w:rsidR="00134D72" w:rsidRDefault="00EF3798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134D72" w:rsidRDefault="00EF3798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D72">
        <w:trPr>
          <w:trHeight w:val="422"/>
        </w:trPr>
        <w:tc>
          <w:tcPr>
            <w:tcW w:w="1402" w:type="dxa"/>
          </w:tcPr>
          <w:p w:rsidR="00134D72" w:rsidRDefault="00EF3798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02" w:type="dxa"/>
          </w:tcPr>
          <w:p w:rsidR="00134D72" w:rsidRDefault="00EF3798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7" w:type="dxa"/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D72">
        <w:trPr>
          <w:trHeight w:val="419"/>
        </w:trPr>
        <w:tc>
          <w:tcPr>
            <w:tcW w:w="1402" w:type="dxa"/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34D72" w:rsidRDefault="00134D72">
      <w:pPr>
        <w:pStyle w:val="Corpotesto"/>
        <w:rPr>
          <w:rFonts w:ascii="Wingdings" w:hAnsi="Wingdings"/>
        </w:rPr>
      </w:pPr>
    </w:p>
    <w:p w:rsidR="00134D72" w:rsidRDefault="00134D72">
      <w:pPr>
        <w:pStyle w:val="Corpotesto"/>
        <w:rPr>
          <w:rFonts w:ascii="Wingdings" w:hAnsi="Wingdings"/>
        </w:rPr>
      </w:pPr>
    </w:p>
    <w:p w:rsidR="00134D72" w:rsidRDefault="00134D72">
      <w:pPr>
        <w:pStyle w:val="Corpotesto"/>
        <w:spacing w:before="3" w:after="1"/>
        <w:rPr>
          <w:rFonts w:ascii="Wingdings" w:hAnsi="Wingdings"/>
          <w:sz w:val="15"/>
        </w:rPr>
      </w:pPr>
    </w:p>
    <w:tbl>
      <w:tblPr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8082"/>
      </w:tblGrid>
      <w:tr w:rsidR="00134D72">
        <w:trPr>
          <w:trHeight w:val="1389"/>
        </w:trPr>
        <w:tc>
          <w:tcPr>
            <w:tcW w:w="2268" w:type="dxa"/>
          </w:tcPr>
          <w:p w:rsidR="00134D72" w:rsidRDefault="00EF3798">
            <w:pPr>
              <w:pStyle w:val="TableParagraph"/>
              <w:spacing w:before="122" w:line="259" w:lineRule="auto"/>
              <w:ind w:left="110" w:right="142"/>
              <w:rPr>
                <w:sz w:val="18"/>
              </w:rPr>
            </w:pPr>
            <w:r>
              <w:rPr>
                <w:sz w:val="18"/>
              </w:rPr>
              <w:t>L’alunno/a frequenta con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8082" w:type="dxa"/>
          </w:tcPr>
          <w:p w:rsidR="00134D72" w:rsidRDefault="00EF3798">
            <w:pPr>
              <w:pStyle w:val="TableParagraph"/>
              <w:tabs>
                <w:tab w:val="left" w:pos="1836"/>
                <w:tab w:val="left" w:pos="2895"/>
                <w:tab w:val="left" w:pos="5456"/>
              </w:tabs>
              <w:spacing w:before="79" w:line="244" w:lineRule="auto"/>
              <w:ind w:left="110" w:right="402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 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famiglia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 degli</w:t>
            </w:r>
          </w:p>
          <w:p w:rsidR="00134D72" w:rsidRDefault="00EF3798">
            <w:pPr>
              <w:pStyle w:val="TableParagraph"/>
              <w:spacing w:line="211" w:lineRule="exact"/>
              <w:ind w:left="110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accordo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motivazioni:…….…………………………….</w:t>
            </w:r>
          </w:p>
          <w:p w:rsidR="00134D72" w:rsidRDefault="00EF3798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…………………………………………………………………………………………………………………………………………..</w:t>
            </w:r>
          </w:p>
          <w:p w:rsidR="00134D72" w:rsidRDefault="00EF3798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134D72">
        <w:trPr>
          <w:trHeight w:val="1912"/>
        </w:trPr>
        <w:tc>
          <w:tcPr>
            <w:tcW w:w="2268" w:type="dxa"/>
          </w:tcPr>
          <w:p w:rsidR="00134D72" w:rsidRDefault="00EF3798">
            <w:pPr>
              <w:pStyle w:val="TableParagraph"/>
              <w:spacing w:before="122" w:line="259" w:lineRule="auto"/>
              <w:ind w:left="110" w:right="217"/>
              <w:rPr>
                <w:sz w:val="18"/>
              </w:rPr>
            </w:pPr>
            <w:r>
              <w:rPr>
                <w:sz w:val="18"/>
              </w:rPr>
              <w:t>L’alunno/a è sempre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classe?</w:t>
            </w:r>
          </w:p>
        </w:tc>
        <w:tc>
          <w:tcPr>
            <w:tcW w:w="8082" w:type="dxa"/>
          </w:tcPr>
          <w:p w:rsidR="00134D72" w:rsidRDefault="00EF3798">
            <w:pPr>
              <w:pStyle w:val="TableParagraph"/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:rsidR="00134D72" w:rsidRDefault="00134D72"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 w:rsidR="00134D72" w:rsidRDefault="00EF3798">
            <w:pPr>
              <w:pStyle w:val="TableParagraph"/>
              <w:tabs>
                <w:tab w:val="left" w:pos="4328"/>
              </w:tabs>
              <w:spacing w:before="1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:rsidR="00134D72" w:rsidRDefault="00EF3798">
            <w:pPr>
              <w:pStyle w:val="TableParagraph"/>
              <w:tabs>
                <w:tab w:val="left" w:pos="750"/>
                <w:tab w:val="left" w:pos="4935"/>
                <w:tab w:val="left" w:pos="7503"/>
              </w:tabs>
              <w:spacing w:before="19" w:line="259" w:lineRule="auto"/>
              <w:ind w:left="110" w:right="566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 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 con un gruppo di compagni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134D72">
        <w:trPr>
          <w:trHeight w:val="710"/>
        </w:trPr>
        <w:tc>
          <w:tcPr>
            <w:tcW w:w="2268" w:type="dxa"/>
          </w:tcPr>
          <w:p w:rsidR="00134D72" w:rsidRDefault="00EF3798">
            <w:pPr>
              <w:pStyle w:val="TableParagraph"/>
              <w:spacing w:before="122" w:line="259" w:lineRule="auto"/>
              <w:ind w:left="110" w:right="140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8082" w:type="dxa"/>
          </w:tcPr>
          <w:p w:rsidR="00134D72" w:rsidRDefault="00EF3798">
            <w:pPr>
              <w:pStyle w:val="TableParagraph"/>
              <w:tabs>
                <w:tab w:val="left" w:pos="3156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134D72">
        <w:trPr>
          <w:trHeight w:val="842"/>
        </w:trPr>
        <w:tc>
          <w:tcPr>
            <w:tcW w:w="2268" w:type="dxa"/>
          </w:tcPr>
          <w:p w:rsidR="00134D72" w:rsidRDefault="00EF3798">
            <w:pPr>
              <w:pStyle w:val="TableParagraph"/>
              <w:spacing w:before="82" w:line="259" w:lineRule="auto"/>
              <w:ind w:left="110" w:right="321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8082" w:type="dxa"/>
          </w:tcPr>
          <w:p w:rsidR="00134D72" w:rsidRDefault="00EF3798">
            <w:pPr>
              <w:pStyle w:val="TableParagraph"/>
              <w:tabs>
                <w:tab w:val="left" w:pos="7457"/>
              </w:tabs>
              <w:spacing w:before="82"/>
              <w:ind w:left="110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134D72">
        <w:trPr>
          <w:trHeight w:val="1079"/>
        </w:trPr>
        <w:tc>
          <w:tcPr>
            <w:tcW w:w="2268" w:type="dxa"/>
          </w:tcPr>
          <w:p w:rsidR="00134D72" w:rsidRDefault="00EF3798">
            <w:pPr>
              <w:pStyle w:val="TableParagraph"/>
              <w:spacing w:before="81" w:line="259" w:lineRule="auto"/>
              <w:ind w:left="110" w:right="270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8082" w:type="dxa"/>
          </w:tcPr>
          <w:p w:rsidR="00134D72" w:rsidRDefault="00EF3798">
            <w:pPr>
              <w:pStyle w:val="TableParagraph"/>
              <w:tabs>
                <w:tab w:val="left" w:pos="7357"/>
                <w:tab w:val="left" w:pos="7435"/>
              </w:tabs>
              <w:spacing w:before="81" w:line="345" w:lineRule="auto"/>
              <w:ind w:left="110" w:right="634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assistenza/figura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</w:tbl>
    <w:p w:rsidR="00134D72" w:rsidRDefault="00134D72">
      <w:pPr>
        <w:spacing w:line="345" w:lineRule="auto"/>
        <w:rPr>
          <w:sz w:val="18"/>
        </w:rPr>
        <w:sectPr w:rsidR="00134D72">
          <w:pgSz w:w="11910" w:h="16840"/>
          <w:pgMar w:top="1120" w:right="220" w:bottom="1060" w:left="560" w:header="0" w:footer="788" w:gutter="0"/>
          <w:cols w:space="720"/>
        </w:sectPr>
      </w:pPr>
    </w:p>
    <w:tbl>
      <w:tblPr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8082"/>
      </w:tblGrid>
      <w:tr w:rsidR="00134D72">
        <w:trPr>
          <w:trHeight w:val="1492"/>
        </w:trPr>
        <w:tc>
          <w:tcPr>
            <w:tcW w:w="2268" w:type="dxa"/>
          </w:tcPr>
          <w:p w:rsidR="00134D72" w:rsidRDefault="00EF3798">
            <w:pPr>
              <w:pStyle w:val="TableParagraph"/>
              <w:spacing w:before="119" w:line="259" w:lineRule="auto"/>
              <w:ind w:left="110" w:right="131"/>
              <w:rPr>
                <w:sz w:val="18"/>
              </w:rPr>
            </w:pPr>
            <w:r>
              <w:rPr>
                <w:sz w:val="18"/>
              </w:rPr>
              <w:lastRenderedPageBreak/>
              <w:t>Altre risorse professionali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presenti 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scuola/classe</w:t>
            </w:r>
          </w:p>
        </w:tc>
        <w:tc>
          <w:tcPr>
            <w:tcW w:w="8082" w:type="dxa"/>
          </w:tcPr>
          <w:p w:rsidR="00134D72" w:rsidRDefault="00EF3798">
            <w:pPr>
              <w:pStyle w:val="TableParagraph"/>
              <w:spacing w:before="78" w:line="256" w:lineRule="auto"/>
              <w:ind w:left="110" w:right="63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 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:rsidR="00134D72" w:rsidRDefault="00EF3798">
            <w:pPr>
              <w:pStyle w:val="TableParagraph"/>
              <w:spacing w:before="85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</w:p>
          <w:p w:rsidR="00134D72" w:rsidRDefault="00EF3798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18"/>
              </w:rPr>
              <w:t>rivolte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all’alunno/a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 classe</w:t>
            </w:r>
          </w:p>
          <w:p w:rsidR="00134D72" w:rsidRDefault="00EF3798">
            <w:pPr>
              <w:pStyle w:val="TableParagraph"/>
              <w:tabs>
                <w:tab w:val="left" w:pos="2101"/>
              </w:tabs>
              <w:spacing w:before="98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134D72">
        <w:trPr>
          <w:trHeight w:val="942"/>
        </w:trPr>
        <w:tc>
          <w:tcPr>
            <w:tcW w:w="2268" w:type="dxa"/>
          </w:tcPr>
          <w:p w:rsidR="00134D72" w:rsidRDefault="00EF3798">
            <w:pPr>
              <w:pStyle w:val="TableParagraph"/>
              <w:spacing w:before="119" w:line="259" w:lineRule="auto"/>
              <w:ind w:left="110" w:right="311"/>
              <w:rPr>
                <w:sz w:val="18"/>
              </w:rPr>
            </w:pPr>
            <w:r>
              <w:rPr>
                <w:sz w:val="18"/>
              </w:rPr>
              <w:t>Uscite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guidate e viaggi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</w:p>
        </w:tc>
        <w:tc>
          <w:tcPr>
            <w:tcW w:w="8082" w:type="dxa"/>
          </w:tcPr>
          <w:p w:rsidR="00134D72" w:rsidRDefault="00134D72">
            <w:pPr>
              <w:pStyle w:val="TableParagraph"/>
              <w:spacing w:before="3"/>
              <w:rPr>
                <w:rFonts w:ascii="Wingdings" w:hAnsi="Wingdings"/>
                <w:sz w:val="21"/>
              </w:rPr>
            </w:pPr>
          </w:p>
          <w:p w:rsidR="00134D72" w:rsidRDefault="00EF3798">
            <w:pPr>
              <w:pStyle w:val="TableParagraph"/>
              <w:tabs>
                <w:tab w:val="left" w:pos="7427"/>
              </w:tabs>
              <w:spacing w:line="256" w:lineRule="auto"/>
              <w:ind w:left="110" w:right="642"/>
              <w:rPr>
                <w:sz w:val="18"/>
              </w:rPr>
            </w:pPr>
            <w:r>
              <w:rPr>
                <w:sz w:val="18"/>
              </w:rPr>
              <w:t>Interventi previsti per consentire all’alunno/a di partecipare alle uscite didattiche, alle visite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viaggi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organizzati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134D72">
        <w:trPr>
          <w:trHeight w:val="1312"/>
        </w:trPr>
        <w:tc>
          <w:tcPr>
            <w:tcW w:w="2268" w:type="dxa"/>
          </w:tcPr>
          <w:p w:rsidR="00134D72" w:rsidRDefault="00EF3798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:rsidR="00134D72" w:rsidRDefault="00EF3798">
            <w:pPr>
              <w:pStyle w:val="TableParagraph"/>
              <w:spacing w:before="18" w:line="259" w:lineRule="auto"/>
              <w:ind w:left="110" w:right="129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l’eventuale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gestione di situazioni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8082" w:type="dxa"/>
          </w:tcPr>
          <w:p w:rsidR="00134D72" w:rsidRDefault="00134D72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134D72" w:rsidRDefault="00134D72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134D72" w:rsidRDefault="00134D72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134D72" w:rsidRDefault="00134D72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134D72" w:rsidRDefault="00134D72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:rsidR="00134D72" w:rsidRDefault="00C7260B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4433570" cy="7620"/>
                      <wp:effectExtent l="5715" t="4445" r="8890" b="6985"/>
                      <wp:docPr id="42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43" name="Line 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36960B" id="Group 69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">
                      <v:line id="Line 70" o:spid="_x0000_s1027" style="position:absolute;visibility:visible;mso-wrap-style:square" from="0,6" to="698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134D72">
        <w:trPr>
          <w:trHeight w:val="943"/>
        </w:trPr>
        <w:tc>
          <w:tcPr>
            <w:tcW w:w="2268" w:type="dxa"/>
          </w:tcPr>
          <w:p w:rsidR="00134D72" w:rsidRDefault="00EF3798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:rsidR="00134D72" w:rsidRDefault="00EF3798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:rsidR="00134D72" w:rsidRDefault="00EF3798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8082" w:type="dxa"/>
          </w:tcPr>
          <w:p w:rsidR="00134D72" w:rsidRDefault="00134D72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134D72" w:rsidRDefault="00134D72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134D72" w:rsidRDefault="00134D72">
            <w:pPr>
              <w:pStyle w:val="TableParagraph"/>
              <w:spacing w:before="3"/>
              <w:rPr>
                <w:rFonts w:ascii="Wingdings" w:hAnsi="Wingdings"/>
                <w:sz w:val="20"/>
              </w:rPr>
            </w:pPr>
          </w:p>
          <w:p w:rsidR="00134D72" w:rsidRDefault="00C7260B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4433570" cy="7620"/>
                      <wp:effectExtent l="5715" t="6985" r="8890" b="4445"/>
                      <wp:docPr id="40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41" name="Line 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7FC16A" id="Group 71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">
                      <v:line id="Line 72" o:spid="_x0000_s1027" style="position:absolute;visibility:visible;mso-wrap-style:square" from="0,6" to="698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134D72">
        <w:trPr>
          <w:trHeight w:val="402"/>
        </w:trPr>
        <w:tc>
          <w:tcPr>
            <w:tcW w:w="2268" w:type="dxa"/>
          </w:tcPr>
          <w:p w:rsidR="00134D72" w:rsidRDefault="00EF3798">
            <w:pPr>
              <w:pStyle w:val="TableParagraph"/>
              <w:spacing w:before="80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8082" w:type="dxa"/>
          </w:tcPr>
          <w:p w:rsidR="00134D72" w:rsidRDefault="00EF3798">
            <w:pPr>
              <w:pStyle w:val="TableParagraph"/>
              <w:tabs>
                <w:tab w:val="left" w:pos="7153"/>
              </w:tabs>
              <w:spacing w:before="99"/>
              <w:ind w:left="110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134D72" w:rsidRDefault="00EF3798">
      <w:pPr>
        <w:pStyle w:val="Corpotesto"/>
        <w:spacing w:before="8"/>
        <w:rPr>
          <w:rFonts w:ascii="Wingdings" w:hAnsi="Wingdings"/>
          <w:sz w:val="28"/>
        </w:rPr>
      </w:pPr>
      <w:r>
        <w:rPr>
          <w:noProof/>
        </w:rPr>
        <w:drawing>
          <wp:anchor distT="0" distB="0" distL="0" distR="0" simplePos="0" relativeHeight="25162496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4D72" w:rsidRDefault="00EF3798">
      <w:pPr>
        <w:spacing w:before="99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8"/>
        <w:gridCol w:w="826"/>
        <w:gridCol w:w="1406"/>
        <w:gridCol w:w="3379"/>
        <w:gridCol w:w="2580"/>
      </w:tblGrid>
      <w:tr w:rsidR="00134D72">
        <w:trPr>
          <w:trHeight w:val="1223"/>
        </w:trPr>
        <w:tc>
          <w:tcPr>
            <w:tcW w:w="2158" w:type="dxa"/>
          </w:tcPr>
          <w:p w:rsidR="00134D72" w:rsidRDefault="00EF3798">
            <w:pPr>
              <w:pStyle w:val="TableParagraph"/>
              <w:spacing w:before="124" w:line="254" w:lineRule="auto"/>
              <w:ind w:left="110" w:right="45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826" w:type="dxa"/>
          </w:tcPr>
          <w:p w:rsidR="00134D72" w:rsidRDefault="00EF3798"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:rsidR="00134D72" w:rsidRDefault="00EF3798">
            <w:pPr>
              <w:pStyle w:val="TableParagraph"/>
              <w:spacing w:before="122"/>
              <w:ind w:left="110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:rsidR="00134D72" w:rsidRDefault="00EF3798">
            <w:pPr>
              <w:pStyle w:val="TableParagraph"/>
              <w:spacing w:before="124" w:line="254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:rsidR="00134D72" w:rsidRDefault="00EF3798">
            <w:pPr>
              <w:pStyle w:val="TableParagraph"/>
              <w:spacing w:before="124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134D72" w:rsidRDefault="00EF3798">
            <w:pPr>
              <w:pStyle w:val="TableParagraph"/>
              <w:spacing w:before="136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134D72">
        <w:trPr>
          <w:trHeight w:val="1687"/>
        </w:trPr>
        <w:tc>
          <w:tcPr>
            <w:tcW w:w="2158" w:type="dxa"/>
          </w:tcPr>
          <w:p w:rsidR="00134D72" w:rsidRDefault="00EF3798">
            <w:pPr>
              <w:pStyle w:val="TableParagraph"/>
              <w:spacing w:before="12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 tipo formale,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informale e non formale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(es: 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26" w:type="dxa"/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:rsidR="00134D72" w:rsidRDefault="00EF3798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:rsidR="00134D72" w:rsidRDefault="00EF3798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:rsidR="00134D72" w:rsidRDefault="00EF3798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134D72" w:rsidRDefault="00EF3798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:rsidR="00134D72" w:rsidRDefault="00EF3798">
      <w:pPr>
        <w:tabs>
          <w:tab w:val="left" w:pos="7229"/>
          <w:tab w:val="left" w:pos="9145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134D72" w:rsidRDefault="00C7260B">
      <w:pPr>
        <w:pStyle w:val="Corpotesto"/>
        <w:ind w:left="397"/>
      </w:pPr>
      <w:r>
        <w:rPr>
          <w:noProof/>
        </w:rPr>
        <mc:AlternateContent>
          <mc:Choice Requires="wpg">
            <w:drawing>
              <wp:inline distT="0" distB="0" distL="0" distR="0">
                <wp:extent cx="6579235" cy="637540"/>
                <wp:effectExtent l="7620" t="5715" r="0" b="4445"/>
                <wp:docPr id="37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9235" cy="637540"/>
                          <a:chOff x="0" y="0"/>
                          <a:chExt cx="10361" cy="1004"/>
                        </a:xfrm>
                      </wpg:grpSpPr>
                      <wps:wsp>
                        <wps:cNvPr id="38" name="AutoShape 7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361" cy="1004"/>
                          </a:xfrm>
                          <a:custGeom>
                            <a:avLst/>
                            <a:gdLst>
                              <a:gd name="T0" fmla="*/ 2703 w 10361"/>
                              <a:gd name="T1" fmla="*/ 994 h 1004"/>
                              <a:gd name="T2" fmla="*/ 2693 w 10361"/>
                              <a:gd name="T3" fmla="*/ 994 h 1004"/>
                              <a:gd name="T4" fmla="*/ 10 w 10361"/>
                              <a:gd name="T5" fmla="*/ 994 h 1004"/>
                              <a:gd name="T6" fmla="*/ 0 w 10361"/>
                              <a:gd name="T7" fmla="*/ 994 h 1004"/>
                              <a:gd name="T8" fmla="*/ 0 w 10361"/>
                              <a:gd name="T9" fmla="*/ 1003 h 1004"/>
                              <a:gd name="T10" fmla="*/ 10 w 10361"/>
                              <a:gd name="T11" fmla="*/ 1003 h 1004"/>
                              <a:gd name="T12" fmla="*/ 2693 w 10361"/>
                              <a:gd name="T13" fmla="*/ 1003 h 1004"/>
                              <a:gd name="T14" fmla="*/ 2703 w 10361"/>
                              <a:gd name="T15" fmla="*/ 1003 h 1004"/>
                              <a:gd name="T16" fmla="*/ 2703 w 10361"/>
                              <a:gd name="T17" fmla="*/ 994 h 1004"/>
                              <a:gd name="T18" fmla="*/ 2703 w 10361"/>
                              <a:gd name="T19" fmla="*/ 0 h 1004"/>
                              <a:gd name="T20" fmla="*/ 2693 w 10361"/>
                              <a:gd name="T21" fmla="*/ 0 h 1004"/>
                              <a:gd name="T22" fmla="*/ 10 w 10361"/>
                              <a:gd name="T23" fmla="*/ 0 h 1004"/>
                              <a:gd name="T24" fmla="*/ 10 w 10361"/>
                              <a:gd name="T25" fmla="*/ 10 h 1004"/>
                              <a:gd name="T26" fmla="*/ 2693 w 10361"/>
                              <a:gd name="T27" fmla="*/ 10 h 1004"/>
                              <a:gd name="T28" fmla="*/ 2693 w 10361"/>
                              <a:gd name="T29" fmla="*/ 994 h 1004"/>
                              <a:gd name="T30" fmla="*/ 2703 w 10361"/>
                              <a:gd name="T31" fmla="*/ 994 h 1004"/>
                              <a:gd name="T32" fmla="*/ 2703 w 10361"/>
                              <a:gd name="T33" fmla="*/ 10 h 1004"/>
                              <a:gd name="T34" fmla="*/ 2703 w 10361"/>
                              <a:gd name="T35" fmla="*/ 0 h 1004"/>
                              <a:gd name="T36" fmla="*/ 10351 w 10361"/>
                              <a:gd name="T37" fmla="*/ 994 h 1004"/>
                              <a:gd name="T38" fmla="*/ 2703 w 10361"/>
                              <a:gd name="T39" fmla="*/ 994 h 1004"/>
                              <a:gd name="T40" fmla="*/ 2703 w 10361"/>
                              <a:gd name="T41" fmla="*/ 1003 h 1004"/>
                              <a:gd name="T42" fmla="*/ 10351 w 10361"/>
                              <a:gd name="T43" fmla="*/ 1003 h 1004"/>
                              <a:gd name="T44" fmla="*/ 10351 w 10361"/>
                              <a:gd name="T45" fmla="*/ 994 h 1004"/>
                              <a:gd name="T46" fmla="*/ 10351 w 10361"/>
                              <a:gd name="T47" fmla="*/ 0 h 1004"/>
                              <a:gd name="T48" fmla="*/ 2703 w 10361"/>
                              <a:gd name="T49" fmla="*/ 0 h 1004"/>
                              <a:gd name="T50" fmla="*/ 2703 w 10361"/>
                              <a:gd name="T51" fmla="*/ 10 h 1004"/>
                              <a:gd name="T52" fmla="*/ 10351 w 10361"/>
                              <a:gd name="T53" fmla="*/ 10 h 1004"/>
                              <a:gd name="T54" fmla="*/ 10351 w 10361"/>
                              <a:gd name="T55" fmla="*/ 0 h 1004"/>
                              <a:gd name="T56" fmla="*/ 10360 w 10361"/>
                              <a:gd name="T57" fmla="*/ 994 h 1004"/>
                              <a:gd name="T58" fmla="*/ 10351 w 10361"/>
                              <a:gd name="T59" fmla="*/ 994 h 1004"/>
                              <a:gd name="T60" fmla="*/ 10351 w 10361"/>
                              <a:gd name="T61" fmla="*/ 1003 h 1004"/>
                              <a:gd name="T62" fmla="*/ 10360 w 10361"/>
                              <a:gd name="T63" fmla="*/ 1003 h 1004"/>
                              <a:gd name="T64" fmla="*/ 10360 w 10361"/>
                              <a:gd name="T65" fmla="*/ 994 h 1004"/>
                              <a:gd name="T66" fmla="*/ 10360 w 10361"/>
                              <a:gd name="T67" fmla="*/ 0 h 1004"/>
                              <a:gd name="T68" fmla="*/ 10351 w 10361"/>
                              <a:gd name="T69" fmla="*/ 0 h 1004"/>
                              <a:gd name="T70" fmla="*/ 10351 w 10361"/>
                              <a:gd name="T71" fmla="*/ 10 h 1004"/>
                              <a:gd name="T72" fmla="*/ 10351 w 10361"/>
                              <a:gd name="T73" fmla="*/ 994 h 1004"/>
                              <a:gd name="T74" fmla="*/ 10360 w 10361"/>
                              <a:gd name="T75" fmla="*/ 994 h 1004"/>
                              <a:gd name="T76" fmla="*/ 10360 w 10361"/>
                              <a:gd name="T77" fmla="*/ 10 h 1004"/>
                              <a:gd name="T78" fmla="*/ 10360 w 10361"/>
                              <a:gd name="T79" fmla="*/ 0 h 10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0361" h="1004">
                                <a:moveTo>
                                  <a:pt x="2703" y="994"/>
                                </a:moveTo>
                                <a:lnTo>
                                  <a:pt x="2693" y="994"/>
                                </a:lnTo>
                                <a:lnTo>
                                  <a:pt x="10" y="994"/>
                                </a:lnTo>
                                <a:lnTo>
                                  <a:pt x="0" y="994"/>
                                </a:lnTo>
                                <a:lnTo>
                                  <a:pt x="0" y="1003"/>
                                </a:lnTo>
                                <a:lnTo>
                                  <a:pt x="10" y="1003"/>
                                </a:lnTo>
                                <a:lnTo>
                                  <a:pt x="2693" y="1003"/>
                                </a:lnTo>
                                <a:lnTo>
                                  <a:pt x="2703" y="1003"/>
                                </a:lnTo>
                                <a:lnTo>
                                  <a:pt x="2703" y="994"/>
                                </a:lnTo>
                                <a:close/>
                                <a:moveTo>
                                  <a:pt x="2703" y="0"/>
                                </a:moveTo>
                                <a:lnTo>
                                  <a:pt x="2693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2693" y="10"/>
                                </a:lnTo>
                                <a:lnTo>
                                  <a:pt x="2693" y="994"/>
                                </a:lnTo>
                                <a:lnTo>
                                  <a:pt x="2703" y="994"/>
                                </a:lnTo>
                                <a:lnTo>
                                  <a:pt x="2703" y="10"/>
                                </a:lnTo>
                                <a:lnTo>
                                  <a:pt x="2703" y="0"/>
                                </a:lnTo>
                                <a:close/>
                                <a:moveTo>
                                  <a:pt x="10351" y="994"/>
                                </a:moveTo>
                                <a:lnTo>
                                  <a:pt x="2703" y="994"/>
                                </a:lnTo>
                                <a:lnTo>
                                  <a:pt x="2703" y="1003"/>
                                </a:lnTo>
                                <a:lnTo>
                                  <a:pt x="10351" y="1003"/>
                                </a:lnTo>
                                <a:lnTo>
                                  <a:pt x="10351" y="994"/>
                                </a:lnTo>
                                <a:close/>
                                <a:moveTo>
                                  <a:pt x="10351" y="0"/>
                                </a:moveTo>
                                <a:lnTo>
                                  <a:pt x="2703" y="0"/>
                                </a:lnTo>
                                <a:lnTo>
                                  <a:pt x="2703" y="10"/>
                                </a:lnTo>
                                <a:lnTo>
                                  <a:pt x="10351" y="10"/>
                                </a:lnTo>
                                <a:lnTo>
                                  <a:pt x="10351" y="0"/>
                                </a:lnTo>
                                <a:close/>
                                <a:moveTo>
                                  <a:pt x="10360" y="994"/>
                                </a:moveTo>
                                <a:lnTo>
                                  <a:pt x="10351" y="994"/>
                                </a:lnTo>
                                <a:lnTo>
                                  <a:pt x="10351" y="1003"/>
                                </a:lnTo>
                                <a:lnTo>
                                  <a:pt x="10360" y="1003"/>
                                </a:lnTo>
                                <a:lnTo>
                                  <a:pt x="10360" y="994"/>
                                </a:lnTo>
                                <a:close/>
                                <a:moveTo>
                                  <a:pt x="10360" y="0"/>
                                </a:moveTo>
                                <a:lnTo>
                                  <a:pt x="10351" y="0"/>
                                </a:lnTo>
                                <a:lnTo>
                                  <a:pt x="10351" y="10"/>
                                </a:lnTo>
                                <a:lnTo>
                                  <a:pt x="10351" y="994"/>
                                </a:lnTo>
                                <a:lnTo>
                                  <a:pt x="10360" y="994"/>
                                </a:lnTo>
                                <a:lnTo>
                                  <a:pt x="10360" y="10"/>
                                </a:lnTo>
                                <a:lnTo>
                                  <a:pt x="10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694" cy="99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34D72" w:rsidRDefault="00EF3798">
                              <w:pPr>
                                <w:spacing w:before="122" w:line="259" w:lineRule="auto"/>
                                <w:ind w:left="105" w:right="13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oggetto di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relativi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risorse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professionali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dedicate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3" o:spid="_x0000_s1061" style="width:518.05pt;height:50.2pt;mso-position-horizontal-relative:char;mso-position-vertical-relative:line" coordsize="10361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">
                <v:shape id="AutoShape 74" o:spid="_x0000_s1062" style="position:absolute;width:10361;height:1004;visibility:visible;mso-wrap-style:square;v-text-anchor:top" coordsize="10361,1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" path="m2703,994r-10,l10,994,,994r,9l10,1003r2683,l2703,1003r,-9xm2703,r-10,l10,r,10l2693,10r,984l2703,994r,-984l2703,xm10351,994r-7648,l2703,1003r7648,l10351,994xm10351,l2703,r,10l10351,10r,-10xm10360,994r-9,l10351,1003r9,l10360,994xm10360,r-9,l10351,10r,984l10360,994r,-984l10360,xe" fillcolor="black" stroked="f">
                  <v:path arrowok="t" o:connecttype="custom" o:connectlocs="2703,994;2693,994;10,994;0,994;0,1003;10,1003;2693,1003;2703,1003;2703,994;2703,0;2693,0;10,0;10,10;2693,10;2693,994;2703,994;2703,10;2703,0;10351,994;2703,994;2703,1003;10351,1003;10351,994;10351,0;2703,0;2703,10;10351,10;10351,0;10360,994;10351,994;10351,1003;10360,1003;10360,994;10360,0;10351,0;10351,10;10351,994;10360,994;10360,10;10360,0" o:connectangles="0,0,0,0,0,0,0,0,0,0,0,0,0,0,0,0,0,0,0,0,0,0,0,0,0,0,0,0,0,0,0,0,0,0,0,0,0,0,0,0"/>
                </v:shape>
                <v:shape id="Text Box 75" o:spid="_x0000_s1063" type="#_x0000_t202" style="position:absolute;left:4;top:4;width:2694;height: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" filled="f" strokeweight=".48pt">
                  <v:textbox inset="0,0,0,0">
                    <w:txbxContent>
                      <w:p w:rsidR="00134D72" w:rsidRDefault="00EF3798">
                        <w:pPr>
                          <w:spacing w:before="122" w:line="259" w:lineRule="auto"/>
                          <w:ind w:left="105" w:right="1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oggetto di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risorse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professionali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dedicate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34D72" w:rsidRDefault="00134D72">
      <w:pPr>
        <w:sectPr w:rsidR="00134D72">
          <w:pgSz w:w="11910" w:h="16840"/>
          <w:pgMar w:top="1120" w:right="220" w:bottom="1060" w:left="560" w:header="0" w:footer="788" w:gutter="0"/>
          <w:cols w:space="720"/>
        </w:sectPr>
      </w:pPr>
    </w:p>
    <w:p w:rsidR="00134D72" w:rsidRDefault="00EF3798">
      <w:pPr>
        <w:pStyle w:val="Paragrafoelenco"/>
        <w:numPr>
          <w:ilvl w:val="0"/>
          <w:numId w:val="3"/>
        </w:numPr>
        <w:tabs>
          <w:tab w:val="left" w:pos="466"/>
        </w:tabs>
        <w:spacing w:before="78"/>
        <w:ind w:left="791" w:right="1990" w:hanging="644"/>
        <w:jc w:val="left"/>
        <w:rPr>
          <w:b/>
          <w:sz w:val="18"/>
        </w:rPr>
      </w:pPr>
      <w:r>
        <w:rPr>
          <w:noProof/>
        </w:rPr>
        <w:lastRenderedPageBreak/>
        <w:drawing>
          <wp:anchor distT="0" distB="0" distL="0" distR="0" simplePos="0" relativeHeight="25162598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CERTIFICAZIONE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esplicative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(D.M.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742/2017)</w:t>
      </w:r>
      <w:r>
        <w:rPr>
          <w:b/>
          <w:spacing w:val="-55"/>
          <w:sz w:val="20"/>
        </w:rPr>
        <w:t xml:space="preserve"> </w:t>
      </w:r>
      <w:r>
        <w:rPr>
          <w:b/>
          <w:sz w:val="20"/>
        </w:rPr>
        <w:t>[solo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alunni/e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in uscita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dalle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classi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quinte]</w:t>
      </w:r>
    </w:p>
    <w:p w:rsidR="00134D72" w:rsidRDefault="00134D72">
      <w:pPr>
        <w:pStyle w:val="Corpotesto"/>
        <w:spacing w:before="11" w:after="1"/>
        <w:rPr>
          <w:b/>
          <w:sz w:val="19"/>
        </w:rPr>
      </w:pP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964"/>
      </w:tblGrid>
      <w:tr w:rsidR="00134D72">
        <w:trPr>
          <w:trHeight w:val="457"/>
        </w:trPr>
        <w:tc>
          <w:tcPr>
            <w:tcW w:w="4820" w:type="dxa"/>
          </w:tcPr>
          <w:p w:rsidR="00134D72" w:rsidRDefault="00EF3798">
            <w:pPr>
              <w:pStyle w:val="TableParagraph"/>
              <w:ind w:left="122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chiave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europee</w:t>
            </w:r>
          </w:p>
        </w:tc>
        <w:tc>
          <w:tcPr>
            <w:tcW w:w="4964" w:type="dxa"/>
          </w:tcPr>
          <w:p w:rsidR="00134D72" w:rsidRDefault="00EF3798">
            <w:pPr>
              <w:pStyle w:val="TableParagraph"/>
              <w:spacing w:line="228" w:lineRule="exact"/>
              <w:ind w:left="833" w:right="821" w:firstLine="2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 dal Profilo dello studente</w:t>
            </w:r>
            <w:r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al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termine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primo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ciclo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di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istruzione</w:t>
            </w:r>
          </w:p>
        </w:tc>
      </w:tr>
      <w:tr w:rsidR="00134D72">
        <w:trPr>
          <w:trHeight w:val="1732"/>
        </w:trPr>
        <w:tc>
          <w:tcPr>
            <w:tcW w:w="9784" w:type="dxa"/>
            <w:gridSpan w:val="2"/>
          </w:tcPr>
          <w:p w:rsidR="00134D72" w:rsidRDefault="00EF3798">
            <w:pPr>
              <w:pStyle w:val="TableParagraph"/>
              <w:spacing w:before="120"/>
              <w:ind w:left="1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NOTE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ESPLICATIVE</w:t>
            </w:r>
          </w:p>
          <w:p w:rsidR="00134D72" w:rsidRDefault="00EF3798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134D72" w:rsidRDefault="00134D72">
            <w:pPr>
              <w:pStyle w:val="TableParagraph"/>
              <w:spacing w:before="2"/>
              <w:rPr>
                <w:b/>
                <w:sz w:val="19"/>
              </w:rPr>
            </w:pPr>
          </w:p>
          <w:p w:rsidR="00134D72" w:rsidRDefault="00EF3798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134D72" w:rsidRDefault="00134D72">
            <w:pPr>
              <w:pStyle w:val="TableParagraph"/>
              <w:spacing w:before="1"/>
              <w:rPr>
                <w:b/>
                <w:sz w:val="19"/>
              </w:rPr>
            </w:pPr>
          </w:p>
          <w:p w:rsidR="00134D72" w:rsidRDefault="00EF3798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:rsidR="00134D72" w:rsidRDefault="00134D72">
      <w:pPr>
        <w:rPr>
          <w:rFonts w:ascii="Times New Roman" w:hAnsi="Times New Roman"/>
          <w:sz w:val="20"/>
        </w:rPr>
        <w:sectPr w:rsidR="00134D72">
          <w:pgSz w:w="11910" w:h="16840"/>
          <w:pgMar w:top="1040" w:right="220" w:bottom="1060" w:left="560" w:header="0" w:footer="788" w:gutter="0"/>
          <w:cols w:space="720"/>
        </w:sectPr>
      </w:pPr>
    </w:p>
    <w:p w:rsidR="00134D72" w:rsidRDefault="00C7260B">
      <w:pPr>
        <w:pStyle w:val="Titolo1"/>
        <w:numPr>
          <w:ilvl w:val="0"/>
          <w:numId w:val="3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13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259715</wp:posOffset>
                </wp:positionV>
                <wp:extent cx="6746240" cy="5715"/>
                <wp:effectExtent l="0" t="0" r="0" b="0"/>
                <wp:wrapTopAndBottom/>
                <wp:docPr id="36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D29B56" id="Rectangle 76" o:spid="_x0000_s1026" style="position:absolute;margin-left:37.3pt;margin-top:20.45pt;width:531.2pt;height:.45pt;z-index:-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366395</wp:posOffset>
                </wp:positionV>
                <wp:extent cx="6399530" cy="1126490"/>
                <wp:effectExtent l="0" t="0" r="0" b="0"/>
                <wp:wrapTopAndBottom/>
                <wp:docPr id="33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126490"/>
                          <a:chOff x="1099" y="578"/>
                          <a:chExt cx="10078" cy="1774"/>
                        </a:xfrm>
                      </wpg:grpSpPr>
                      <wps:wsp>
                        <wps:cNvPr id="34" name="Freeform 78"/>
                        <wps:cNvSpPr>
                          <a:spLocks/>
                        </wps:cNvSpPr>
                        <wps:spPr bwMode="auto">
                          <a:xfrm>
                            <a:off x="1108" y="577"/>
                            <a:ext cx="10068" cy="1774"/>
                          </a:xfrm>
                          <a:custGeom>
                            <a:avLst/>
                            <a:gdLst>
                              <a:gd name="T0" fmla="+- 0 11176 1109"/>
                              <a:gd name="T1" fmla="*/ T0 w 10068"/>
                              <a:gd name="T2" fmla="+- 0 578 578"/>
                              <a:gd name="T3" fmla="*/ 578 h 1774"/>
                              <a:gd name="T4" fmla="+- 0 11167 1109"/>
                              <a:gd name="T5" fmla="*/ T4 w 10068"/>
                              <a:gd name="T6" fmla="+- 0 578 578"/>
                              <a:gd name="T7" fmla="*/ 578 h 1774"/>
                              <a:gd name="T8" fmla="+- 0 11167 1109"/>
                              <a:gd name="T9" fmla="*/ T8 w 10068"/>
                              <a:gd name="T10" fmla="+- 0 587 578"/>
                              <a:gd name="T11" fmla="*/ 587 h 1774"/>
                              <a:gd name="T12" fmla="+- 0 11167 1109"/>
                              <a:gd name="T13" fmla="*/ T12 w 10068"/>
                              <a:gd name="T14" fmla="+- 0 2342 578"/>
                              <a:gd name="T15" fmla="*/ 2342 h 1774"/>
                              <a:gd name="T16" fmla="+- 0 4259 1109"/>
                              <a:gd name="T17" fmla="*/ T16 w 10068"/>
                              <a:gd name="T18" fmla="+- 0 2342 578"/>
                              <a:gd name="T19" fmla="*/ 2342 h 1774"/>
                              <a:gd name="T20" fmla="+- 0 4259 1109"/>
                              <a:gd name="T21" fmla="*/ T20 w 10068"/>
                              <a:gd name="T22" fmla="+- 0 587 578"/>
                              <a:gd name="T23" fmla="*/ 587 h 1774"/>
                              <a:gd name="T24" fmla="+- 0 11167 1109"/>
                              <a:gd name="T25" fmla="*/ T24 w 10068"/>
                              <a:gd name="T26" fmla="+- 0 587 578"/>
                              <a:gd name="T27" fmla="*/ 587 h 1774"/>
                              <a:gd name="T28" fmla="+- 0 11167 1109"/>
                              <a:gd name="T29" fmla="*/ T28 w 10068"/>
                              <a:gd name="T30" fmla="+- 0 578 578"/>
                              <a:gd name="T31" fmla="*/ 578 h 1774"/>
                              <a:gd name="T32" fmla="+- 0 4259 1109"/>
                              <a:gd name="T33" fmla="*/ T32 w 10068"/>
                              <a:gd name="T34" fmla="+- 0 578 578"/>
                              <a:gd name="T35" fmla="*/ 578 h 1774"/>
                              <a:gd name="T36" fmla="+- 0 4249 1109"/>
                              <a:gd name="T37" fmla="*/ T36 w 10068"/>
                              <a:gd name="T38" fmla="+- 0 578 578"/>
                              <a:gd name="T39" fmla="*/ 578 h 1774"/>
                              <a:gd name="T40" fmla="+- 0 1109 1109"/>
                              <a:gd name="T41" fmla="*/ T40 w 10068"/>
                              <a:gd name="T42" fmla="+- 0 578 578"/>
                              <a:gd name="T43" fmla="*/ 578 h 1774"/>
                              <a:gd name="T44" fmla="+- 0 1109 1109"/>
                              <a:gd name="T45" fmla="*/ T44 w 10068"/>
                              <a:gd name="T46" fmla="+- 0 587 578"/>
                              <a:gd name="T47" fmla="*/ 587 h 1774"/>
                              <a:gd name="T48" fmla="+- 0 4249 1109"/>
                              <a:gd name="T49" fmla="*/ T48 w 10068"/>
                              <a:gd name="T50" fmla="+- 0 587 578"/>
                              <a:gd name="T51" fmla="*/ 587 h 1774"/>
                              <a:gd name="T52" fmla="+- 0 4249 1109"/>
                              <a:gd name="T53" fmla="*/ T52 w 10068"/>
                              <a:gd name="T54" fmla="+- 0 2342 578"/>
                              <a:gd name="T55" fmla="*/ 2342 h 1774"/>
                              <a:gd name="T56" fmla="+- 0 1109 1109"/>
                              <a:gd name="T57" fmla="*/ T56 w 10068"/>
                              <a:gd name="T58" fmla="+- 0 2342 578"/>
                              <a:gd name="T59" fmla="*/ 2342 h 1774"/>
                              <a:gd name="T60" fmla="+- 0 1109 1109"/>
                              <a:gd name="T61" fmla="*/ T60 w 10068"/>
                              <a:gd name="T62" fmla="+- 0 2352 578"/>
                              <a:gd name="T63" fmla="*/ 2352 h 1774"/>
                              <a:gd name="T64" fmla="+- 0 4249 1109"/>
                              <a:gd name="T65" fmla="*/ T64 w 10068"/>
                              <a:gd name="T66" fmla="+- 0 2352 578"/>
                              <a:gd name="T67" fmla="*/ 2352 h 1774"/>
                              <a:gd name="T68" fmla="+- 0 4259 1109"/>
                              <a:gd name="T69" fmla="*/ T68 w 10068"/>
                              <a:gd name="T70" fmla="+- 0 2352 578"/>
                              <a:gd name="T71" fmla="*/ 2352 h 1774"/>
                              <a:gd name="T72" fmla="+- 0 11167 1109"/>
                              <a:gd name="T73" fmla="*/ T72 w 10068"/>
                              <a:gd name="T74" fmla="+- 0 2352 578"/>
                              <a:gd name="T75" fmla="*/ 2352 h 1774"/>
                              <a:gd name="T76" fmla="+- 0 11176 1109"/>
                              <a:gd name="T77" fmla="*/ T76 w 10068"/>
                              <a:gd name="T78" fmla="+- 0 2352 578"/>
                              <a:gd name="T79" fmla="*/ 2352 h 1774"/>
                              <a:gd name="T80" fmla="+- 0 11176 1109"/>
                              <a:gd name="T81" fmla="*/ T80 w 10068"/>
                              <a:gd name="T82" fmla="+- 0 2342 578"/>
                              <a:gd name="T83" fmla="*/ 2342 h 1774"/>
                              <a:gd name="T84" fmla="+- 0 11176 1109"/>
                              <a:gd name="T85" fmla="*/ T84 w 10068"/>
                              <a:gd name="T86" fmla="+- 0 587 578"/>
                              <a:gd name="T87" fmla="*/ 587 h 1774"/>
                              <a:gd name="T88" fmla="+- 0 11176 1109"/>
                              <a:gd name="T89" fmla="*/ T88 w 10068"/>
                              <a:gd name="T90" fmla="+- 0 578 578"/>
                              <a:gd name="T91" fmla="*/ 578 h 1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0068" h="1774"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1764"/>
                                </a:lnTo>
                                <a:lnTo>
                                  <a:pt x="3150" y="1764"/>
                                </a:lnTo>
                                <a:lnTo>
                                  <a:pt x="3150" y="9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0"/>
                                </a:lnTo>
                                <a:lnTo>
                                  <a:pt x="3150" y="0"/>
                                </a:lnTo>
                                <a:lnTo>
                                  <a:pt x="3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3140" y="9"/>
                                </a:lnTo>
                                <a:lnTo>
                                  <a:pt x="3140" y="1764"/>
                                </a:lnTo>
                                <a:lnTo>
                                  <a:pt x="0" y="1764"/>
                                </a:lnTo>
                                <a:lnTo>
                                  <a:pt x="0" y="1774"/>
                                </a:lnTo>
                                <a:lnTo>
                                  <a:pt x="3140" y="1774"/>
                                </a:lnTo>
                                <a:lnTo>
                                  <a:pt x="3150" y="1774"/>
                                </a:lnTo>
                                <a:lnTo>
                                  <a:pt x="10058" y="1774"/>
                                </a:lnTo>
                                <a:lnTo>
                                  <a:pt x="10067" y="1774"/>
                                </a:lnTo>
                                <a:lnTo>
                                  <a:pt x="10067" y="1764"/>
                                </a:lnTo>
                                <a:lnTo>
                                  <a:pt x="10067" y="9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582"/>
                            <a:ext cx="3150" cy="17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34D72" w:rsidRDefault="00EF3798">
                              <w:pPr>
                                <w:spacing w:before="2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PEI</w:t>
                              </w:r>
                            </w:p>
                            <w:p w:rsidR="00134D72" w:rsidRDefault="00EF3798">
                              <w:pPr>
                                <w:spacing w:before="181" w:line="259" w:lineRule="auto"/>
                                <w:ind w:left="105" w:right="54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 globale dei risultati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raggiunti (con riferimento agli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elementi di verifica delle varie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Sezioni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PEI)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7" o:spid="_x0000_s1064" style="position:absolute;left:0;text-align:left;margin-left:54.95pt;margin-top:28.85pt;width:503.9pt;height:88.7pt;z-index:-251640320;mso-position-horizontal-relative:page;mso-position-vertical-relative:text" coordorigin="1099,578" coordsize="10078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">
                <v:shape id="Freeform 78" o:spid="_x0000_s1065" style="position:absolute;left:1108;top:577;width:10068;height:1774;visibility:visible;mso-wrap-style:square;v-text-anchor:top" coordsize="10068,1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" path="m10067,r-9,l10058,9r,1755l3150,1764,3150,9r6908,l10058,,3150,r-10,l,,,9r3140,l3140,1764,,1764r,10l3140,1774r10,l10058,1774r9,l10067,1764r,-1755l10067,xe" fillcolor="black" stroked="f">
                  <v:path arrowok="t" o:connecttype="custom" o:connectlocs="10067,578;10058,578;10058,587;10058,2342;3150,2342;3150,587;10058,587;10058,578;3150,578;3140,578;0,578;0,587;3140,587;3140,2342;0,2342;0,2352;3140,2352;3150,2352;10058,2352;10067,2352;10067,2342;10067,587;10067,578" o:connectangles="0,0,0,0,0,0,0,0,0,0,0,0,0,0,0,0,0,0,0,0,0,0,0"/>
                </v:shape>
                <v:shape id="Text Box 79" o:spid="_x0000_s1066" type="#_x0000_t202" style="position:absolute;left:1104;top:582;width:3150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" filled="f" strokeweight=".48pt">
                  <v:textbox inset="0,0,0,0">
                    <w:txbxContent>
                      <w:p w:rsidR="00134D72" w:rsidRDefault="00EF3798">
                        <w:pPr>
                          <w:spacing w:before="2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Verifica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finale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del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PEI</w:t>
                        </w:r>
                      </w:p>
                      <w:p w:rsidR="00134D72" w:rsidRDefault="00EF3798">
                        <w:pPr>
                          <w:spacing w:before="181" w:line="259" w:lineRule="auto"/>
                          <w:ind w:left="105" w:right="54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 globale dei risultati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raggiunti (con riferimento agli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elementi di verifica delle varie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Sezioni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PEI)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ge">
                  <wp:posOffset>4323715</wp:posOffset>
                </wp:positionV>
                <wp:extent cx="6485255" cy="5692775"/>
                <wp:effectExtent l="0" t="0" r="0" b="0"/>
                <wp:wrapNone/>
                <wp:docPr id="32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5255" cy="5692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550"/>
                              <w:gridCol w:w="3263"/>
                              <w:gridCol w:w="5025"/>
                              <w:gridCol w:w="363"/>
                            </w:tblGrid>
                            <w:tr w:rsidR="00134D72">
                              <w:trPr>
                                <w:trHeight w:val="75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134D72" w:rsidRDefault="00EF3798">
                                  <w:pPr>
                                    <w:pStyle w:val="TableParagraph"/>
                                    <w:spacing w:before="1"/>
                                    <w:ind w:left="128" w:righ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b/>
                                      <w:spacing w:val="-5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 non riconducibili ad interventi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134D72" w:rsidRDefault="00EF3798">
                                  <w:pPr>
                                    <w:pStyle w:val="TableParagraph"/>
                                    <w:spacing w:before="1"/>
                                    <w:ind w:left="106" w:right="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Assistenza specialistica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all’autonomia e/o alla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134D72">
                              <w:trPr>
                                <w:trHeight w:val="350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34D72" w:rsidRDefault="00EF3798">
                                  <w:pPr>
                                    <w:pStyle w:val="TableParagraph"/>
                                    <w:tabs>
                                      <w:tab w:val="left" w:pos="1602"/>
                                    </w:tabs>
                                    <w:spacing w:before="30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34D72" w:rsidRDefault="00EF3798">
                                  <w:pPr>
                                    <w:pStyle w:val="TableParagraph"/>
                                    <w:spacing w:before="89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134D72">
                              <w:trPr>
                                <w:trHeight w:val="33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34D72" w:rsidRDefault="00EF3798">
                                  <w:pPr>
                                    <w:pStyle w:val="TableParagraph"/>
                                    <w:tabs>
                                      <w:tab w:val="left" w:pos="1633"/>
                                    </w:tabs>
                                    <w:spacing w:before="44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34D72" w:rsidRDefault="00EF3798">
                                  <w:pPr>
                                    <w:pStyle w:val="TableParagraph"/>
                                    <w:tabs>
                                      <w:tab w:val="left" w:pos="3769"/>
                                    </w:tabs>
                                    <w:spacing w:before="4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134D72">
                              <w:trPr>
                                <w:trHeight w:val="34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34D72" w:rsidRDefault="00EF3798">
                                  <w:pPr>
                                    <w:pStyle w:val="TableParagraph"/>
                                    <w:tabs>
                                      <w:tab w:val="left" w:pos="1645"/>
                                    </w:tabs>
                                    <w:spacing w:before="77" w:line="246" w:lineRule="exact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mensa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34D72" w:rsidRDefault="00EF3798">
                                  <w:pPr>
                                    <w:pStyle w:val="TableParagraph"/>
                                    <w:spacing w:before="32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5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134D72">
                              <w:trPr>
                                <w:trHeight w:val="46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34D72" w:rsidRDefault="00EF3798">
                                  <w:pPr>
                                    <w:pStyle w:val="TableParagraph"/>
                                    <w:tabs>
                                      <w:tab w:val="left" w:pos="1650"/>
                                      <w:tab w:val="left" w:leader="dot" w:pos="4413"/>
                                    </w:tabs>
                                    <w:spacing w:before="96"/>
                                    <w:ind w:left="128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altro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z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34D72" w:rsidRDefault="00EF3798">
                                  <w:pPr>
                                    <w:pStyle w:val="TableParagraph"/>
                                    <w:tabs>
                                      <w:tab w:val="left" w:pos="3745"/>
                                    </w:tabs>
                                    <w:spacing w:before="14" w:line="216" w:lineRule="exact"/>
                                    <w:ind w:left="106" w:right="46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134D72">
                              <w:trPr>
                                <w:trHeight w:val="562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34D72" w:rsidRDefault="00EF3798">
                                  <w:pPr>
                                    <w:pStyle w:val="TableParagraph"/>
                                    <w:spacing w:before="8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134D72" w:rsidRDefault="00EF3798">
                                  <w:pPr>
                                    <w:pStyle w:val="TableParagraph"/>
                                    <w:spacing w:before="2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34D72" w:rsidRDefault="00134D72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25"/>
                                    </w:rPr>
                                  </w:pPr>
                                </w:p>
                                <w:p w:rsidR="00134D72" w:rsidRDefault="00EF3798">
                                  <w:pPr>
                                    <w:pStyle w:val="TableParagraph"/>
                                    <w:spacing w:before="1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134D72">
                              <w:trPr>
                                <w:trHeight w:val="29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34D72" w:rsidRDefault="00134D7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34D72" w:rsidRDefault="00EF3798">
                                  <w:pPr>
                                    <w:pStyle w:val="TableParagraph"/>
                                    <w:spacing w:before="34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3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134D72">
                              <w:trPr>
                                <w:trHeight w:val="304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34D72" w:rsidRDefault="00134D7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34D72" w:rsidRDefault="00EF3798">
                                  <w:pPr>
                                    <w:pStyle w:val="TableParagraph"/>
                                    <w:tabs>
                                      <w:tab w:val="left" w:pos="963"/>
                                    </w:tabs>
                                    <w:spacing w:before="3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134D72">
                              <w:trPr>
                                <w:trHeight w:val="31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34D72" w:rsidRDefault="00134D7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34D72" w:rsidRDefault="00EF3798">
                                  <w:pPr>
                                    <w:pStyle w:val="TableParagraph"/>
                                    <w:tabs>
                                      <w:tab w:val="left" w:pos="970"/>
                                      <w:tab w:val="left" w:pos="1362"/>
                                      <w:tab w:val="left" w:leader="dot" w:pos="5024"/>
                                    </w:tabs>
                                    <w:spacing w:before="39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134D72">
                              <w:trPr>
                                <w:trHeight w:val="26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34D72" w:rsidRDefault="00134D7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34D72" w:rsidRDefault="00EF3798">
                                  <w:pPr>
                                    <w:pStyle w:val="TableParagraph"/>
                                    <w:spacing w:before="41" w:line="206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</w:p>
                              </w:tc>
                            </w:tr>
                            <w:tr w:rsidR="00134D72">
                              <w:trPr>
                                <w:trHeight w:val="23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34D72" w:rsidRDefault="00134D7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34D72" w:rsidRDefault="00EF3798">
                                  <w:pPr>
                                    <w:pStyle w:val="TableParagraph"/>
                                    <w:spacing w:before="9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</w:p>
                              </w:tc>
                            </w:tr>
                            <w:tr w:rsidR="00134D72">
                              <w:trPr>
                                <w:trHeight w:val="3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0" w:space="0" w:color="000000"/>
                                  </w:tcBorders>
                                </w:tcPr>
                                <w:p w:rsidR="00134D72" w:rsidRDefault="00134D7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double" w:sz="0" w:space="0" w:color="000000"/>
                                  </w:tcBorders>
                                </w:tcPr>
                                <w:p w:rsidR="00134D72" w:rsidRDefault="00EF3798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134D72">
                              <w:trPr>
                                <w:trHeight w:val="3316"/>
                              </w:trPr>
                              <w:tc>
                                <w:tcPr>
                                  <w:tcW w:w="9838" w:type="dxa"/>
                                  <w:gridSpan w:val="3"/>
                                  <w:tcBorders>
                                    <w:top w:val="double" w:sz="0" w:space="0" w:color="000000"/>
                                    <w:bottom w:val="double" w:sz="0" w:space="0" w:color="000000"/>
                                  </w:tcBorders>
                                </w:tcPr>
                                <w:p w:rsidR="00134D72" w:rsidRDefault="00134D7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134D72" w:rsidRDefault="00EF3798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134D72" w:rsidRDefault="00EF3798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134D72" w:rsidRDefault="00EF3798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134D72" w:rsidRDefault="00EF3798"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134D72" w:rsidRDefault="00EF3798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134D72" w:rsidRDefault="00EF3798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134D72" w:rsidRDefault="00EF3798">
                                  <w:pPr>
                                    <w:pStyle w:val="TableParagraph"/>
                                    <w:spacing w:before="196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:rsidR="00134D72" w:rsidRDefault="00EF3798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  <w:tcBorders>
                                    <w:right w:val="nil"/>
                                  </w:tcBorders>
                                </w:tcPr>
                                <w:p w:rsidR="00134D72" w:rsidRDefault="00134D7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34D72">
                              <w:trPr>
                                <w:trHeight w:val="941"/>
                              </w:trPr>
                              <w:tc>
                                <w:tcPr>
                                  <w:tcW w:w="1550" w:type="dxa"/>
                                  <w:tcBorders>
                                    <w:top w:val="double" w:sz="0" w:space="0" w:color="000000"/>
                                  </w:tcBorders>
                                </w:tcPr>
                                <w:p w:rsidR="00134D72" w:rsidRDefault="00EF3798">
                                  <w:pPr>
                                    <w:pStyle w:val="TableParagraph"/>
                                    <w:spacing w:before="120" w:line="259" w:lineRule="auto"/>
                                    <w:ind w:left="99" w:right="17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Ausili didattici,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informatici,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</w:t>
                                  </w:r>
                                </w:p>
                              </w:tc>
                              <w:tc>
                                <w:tcPr>
                                  <w:tcW w:w="8651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:rsidR="00134D72" w:rsidRDefault="00134D72">
                                  <w:pPr>
                                    <w:pStyle w:val="TableParagraph"/>
                                    <w:rPr>
                                      <w:b/>
                                      <w:sz w:val="29"/>
                                    </w:rPr>
                                  </w:pPr>
                                </w:p>
                                <w:p w:rsidR="00134D72" w:rsidRDefault="00EF3798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 w:rsidR="00134D72" w:rsidRDefault="00134D72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067" type="#_x0000_t202" style="position:absolute;left:0;text-align:left;margin-left:48.4pt;margin-top:340.45pt;width:510.65pt;height:448.25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550"/>
                        <w:gridCol w:w="3263"/>
                        <w:gridCol w:w="5025"/>
                        <w:gridCol w:w="363"/>
                      </w:tblGrid>
                      <w:tr w:rsidR="00134D72">
                        <w:trPr>
                          <w:trHeight w:val="75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134D72" w:rsidRDefault="00EF3798">
                            <w:pPr>
                              <w:pStyle w:val="TableParagraph"/>
                              <w:spacing w:before="1"/>
                              <w:ind w:left="128" w:righ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b/>
                                <w:spacing w:val="-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 non riconducibili ad interventi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134D72" w:rsidRDefault="00EF3798">
                            <w:pPr>
                              <w:pStyle w:val="TableParagraph"/>
                              <w:spacing w:before="1"/>
                              <w:ind w:left="106" w:right="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Assistenza specialistica </w:t>
                            </w:r>
                            <w:r>
                              <w:rPr>
                                <w:sz w:val="20"/>
                              </w:rPr>
                              <w:t>all’autonomia e/o alla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134D72">
                        <w:trPr>
                          <w:trHeight w:val="350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134D72" w:rsidRDefault="00EF3798">
                            <w:pPr>
                              <w:pStyle w:val="TableParagraph"/>
                              <w:tabs>
                                <w:tab w:val="left" w:pos="1602"/>
                              </w:tabs>
                              <w:spacing w:before="30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igienica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134D72" w:rsidRDefault="00EF3798">
                            <w:pPr>
                              <w:pStyle w:val="TableParagraph"/>
                              <w:spacing w:before="89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134D72">
                        <w:trPr>
                          <w:trHeight w:val="33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134D72" w:rsidRDefault="00EF3798">
                            <w:pPr>
                              <w:pStyle w:val="TableParagraph"/>
                              <w:tabs>
                                <w:tab w:val="left" w:pos="1633"/>
                              </w:tabs>
                              <w:spacing w:before="44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spostamenti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134D72" w:rsidRDefault="00EF3798">
                            <w:pPr>
                              <w:pStyle w:val="TableParagraph"/>
                              <w:tabs>
                                <w:tab w:val="left" w:pos="3769"/>
                              </w:tabs>
                              <w:spacing w:before="4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134D72">
                        <w:trPr>
                          <w:trHeight w:val="34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134D72" w:rsidRDefault="00EF3798">
                            <w:pPr>
                              <w:pStyle w:val="TableParagraph"/>
                              <w:tabs>
                                <w:tab w:val="left" w:pos="1645"/>
                              </w:tabs>
                              <w:spacing w:before="77" w:line="246" w:lineRule="exact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mensa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134D72" w:rsidRDefault="00EF3798">
                            <w:pPr>
                              <w:pStyle w:val="TableParagraph"/>
                              <w:spacing w:before="32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5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134D72">
                        <w:trPr>
                          <w:trHeight w:val="46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134D72" w:rsidRDefault="00EF3798">
                            <w:pPr>
                              <w:pStyle w:val="TableParagraph"/>
                              <w:tabs>
                                <w:tab w:val="left" w:pos="1650"/>
                                <w:tab w:val="left" w:leader="dot" w:pos="4413"/>
                              </w:tabs>
                              <w:spacing w:before="96"/>
                              <w:ind w:left="128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altro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ab/>
                            </w:r>
                            <w:r>
                              <w:rPr>
                                <w:sz w:val="2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134D72" w:rsidRDefault="00EF3798">
                            <w:pPr>
                              <w:pStyle w:val="TableParagraph"/>
                              <w:tabs>
                                <w:tab w:val="left" w:pos="3745"/>
                              </w:tabs>
                              <w:spacing w:before="14" w:line="216" w:lineRule="exact"/>
                              <w:ind w:left="106" w:right="46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7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134D72">
                        <w:trPr>
                          <w:trHeight w:val="562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134D72" w:rsidRDefault="00EF3798">
                            <w:pPr>
                              <w:pStyle w:val="TableParagraph"/>
                              <w:spacing w:before="8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134D72" w:rsidRDefault="00EF3798">
                            <w:pPr>
                              <w:pStyle w:val="TableParagraph"/>
                              <w:spacing w:before="2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134D72" w:rsidRDefault="00134D72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25"/>
                              </w:rPr>
                            </w:pPr>
                          </w:p>
                          <w:p w:rsidR="00134D72" w:rsidRDefault="00EF3798">
                            <w:pPr>
                              <w:pStyle w:val="TableParagraph"/>
                              <w:spacing w:before="1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134D72">
                        <w:trPr>
                          <w:trHeight w:val="29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134D72" w:rsidRDefault="00134D7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134D72" w:rsidRDefault="00EF3798">
                            <w:pPr>
                              <w:pStyle w:val="TableParagraph"/>
                              <w:spacing w:before="34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3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134D72">
                        <w:trPr>
                          <w:trHeight w:val="304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134D72" w:rsidRDefault="00134D7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134D72" w:rsidRDefault="00EF3798">
                            <w:pPr>
                              <w:pStyle w:val="TableParagraph"/>
                              <w:tabs>
                                <w:tab w:val="left" w:pos="963"/>
                              </w:tabs>
                              <w:spacing w:before="3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134D72">
                        <w:trPr>
                          <w:trHeight w:val="31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134D72" w:rsidRDefault="00134D7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134D72" w:rsidRDefault="00EF3798">
                            <w:pPr>
                              <w:pStyle w:val="TableParagraph"/>
                              <w:tabs>
                                <w:tab w:val="left" w:pos="970"/>
                                <w:tab w:val="left" w:pos="1362"/>
                                <w:tab w:val="left" w:leader="dot" w:pos="5024"/>
                              </w:tabs>
                              <w:spacing w:before="39"/>
                              <w:ind w:left="10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134D72">
                        <w:trPr>
                          <w:trHeight w:val="26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134D72" w:rsidRDefault="00134D7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134D72" w:rsidRDefault="00EF3798">
                            <w:pPr>
                              <w:pStyle w:val="TableParagraph"/>
                              <w:spacing w:before="41" w:line="206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agli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</w:p>
                        </w:tc>
                      </w:tr>
                      <w:tr w:rsidR="00134D72">
                        <w:trPr>
                          <w:trHeight w:val="23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134D72" w:rsidRDefault="00134D7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134D72" w:rsidRDefault="00EF3798">
                            <w:pPr>
                              <w:pStyle w:val="TableParagraph"/>
                              <w:spacing w:before="9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</w:p>
                        </w:tc>
                      </w:tr>
                      <w:tr w:rsidR="00134D72">
                        <w:trPr>
                          <w:trHeight w:val="3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0" w:space="0" w:color="000000"/>
                            </w:tcBorders>
                          </w:tcPr>
                          <w:p w:rsidR="00134D72" w:rsidRDefault="00134D7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double" w:sz="0" w:space="0" w:color="000000"/>
                            </w:tcBorders>
                          </w:tcPr>
                          <w:p w:rsidR="00134D72" w:rsidRDefault="00EF3798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134D72">
                        <w:trPr>
                          <w:trHeight w:val="3316"/>
                        </w:trPr>
                        <w:tc>
                          <w:tcPr>
                            <w:tcW w:w="9838" w:type="dxa"/>
                            <w:gridSpan w:val="3"/>
                            <w:tcBorders>
                              <w:top w:val="double" w:sz="0" w:space="0" w:color="000000"/>
                              <w:bottom w:val="double" w:sz="0" w:space="0" w:color="000000"/>
                            </w:tcBorders>
                          </w:tcPr>
                          <w:p w:rsidR="00134D72" w:rsidRDefault="00134D7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134D72" w:rsidRDefault="00EF3798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134D72" w:rsidRDefault="00EF3798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:rsidR="00134D72" w:rsidRDefault="00EF3798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:rsidR="00134D72" w:rsidRDefault="00EF3798"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134D72" w:rsidRDefault="00EF3798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134D72" w:rsidRDefault="00EF3798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:rsidR="00134D72" w:rsidRDefault="00EF3798">
                            <w:pPr>
                              <w:pStyle w:val="TableParagraph"/>
                              <w:spacing w:before="196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:rsidR="00134D72" w:rsidRDefault="00EF3798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363" w:type="dxa"/>
                            <w:tcBorders>
                              <w:right w:val="nil"/>
                            </w:tcBorders>
                          </w:tcPr>
                          <w:p w:rsidR="00134D72" w:rsidRDefault="00134D7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134D72">
                        <w:trPr>
                          <w:trHeight w:val="941"/>
                        </w:trPr>
                        <w:tc>
                          <w:tcPr>
                            <w:tcW w:w="1550" w:type="dxa"/>
                            <w:tcBorders>
                              <w:top w:val="double" w:sz="0" w:space="0" w:color="000000"/>
                            </w:tcBorders>
                          </w:tcPr>
                          <w:p w:rsidR="00134D72" w:rsidRDefault="00EF3798">
                            <w:pPr>
                              <w:pStyle w:val="TableParagraph"/>
                              <w:spacing w:before="120" w:line="259" w:lineRule="auto"/>
                              <w:ind w:left="99" w:right="17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Ausili didattici,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informatici,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</w:t>
                            </w:r>
                          </w:p>
                        </w:tc>
                        <w:tc>
                          <w:tcPr>
                            <w:tcW w:w="8651" w:type="dxa"/>
                            <w:gridSpan w:val="3"/>
                            <w:tcBorders>
                              <w:top w:val="nil"/>
                            </w:tcBorders>
                          </w:tcPr>
                          <w:p w:rsidR="00134D72" w:rsidRDefault="00134D72">
                            <w:pPr>
                              <w:pStyle w:val="TableParagraph"/>
                              <w:rPr>
                                <w:b/>
                                <w:sz w:val="29"/>
                              </w:rPr>
                            </w:pPr>
                          </w:p>
                          <w:p w:rsidR="00134D72" w:rsidRDefault="00EF3798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utilizzo</w:t>
                            </w:r>
                          </w:p>
                        </w:tc>
                      </w:tr>
                    </w:tbl>
                    <w:p w:rsidR="00134D72" w:rsidRDefault="00134D72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F3798">
        <w:rPr>
          <w:noProof/>
        </w:rPr>
        <w:drawing>
          <wp:anchor distT="0" distB="0" distL="0" distR="0" simplePos="0" relativeHeight="25162700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3798">
        <w:t>Verifica</w:t>
      </w:r>
      <w:r w:rsidR="00EF3798">
        <w:rPr>
          <w:spacing w:val="-2"/>
        </w:rPr>
        <w:t xml:space="preserve"> </w:t>
      </w:r>
      <w:r w:rsidR="00EF3798">
        <w:t>finale/Proposte</w:t>
      </w:r>
      <w:r w:rsidR="00EF3798">
        <w:rPr>
          <w:spacing w:val="-3"/>
        </w:rPr>
        <w:t xml:space="preserve"> </w:t>
      </w:r>
      <w:r w:rsidR="00EF3798">
        <w:t>per</w:t>
      </w:r>
      <w:r w:rsidR="00EF3798">
        <w:rPr>
          <w:spacing w:val="-4"/>
        </w:rPr>
        <w:t xml:space="preserve"> </w:t>
      </w:r>
      <w:r w:rsidR="00EF3798">
        <w:t>le</w:t>
      </w:r>
      <w:r w:rsidR="00EF3798">
        <w:rPr>
          <w:spacing w:val="-1"/>
        </w:rPr>
        <w:t xml:space="preserve"> </w:t>
      </w:r>
      <w:r w:rsidR="00EF3798">
        <w:t>risorse</w:t>
      </w:r>
      <w:r w:rsidR="00EF3798">
        <w:rPr>
          <w:spacing w:val="-3"/>
        </w:rPr>
        <w:t xml:space="preserve"> </w:t>
      </w:r>
      <w:r w:rsidR="00EF3798">
        <w:t>professionali</w:t>
      </w:r>
      <w:r w:rsidR="00EF3798">
        <w:rPr>
          <w:spacing w:val="-4"/>
        </w:rPr>
        <w:t xml:space="preserve"> </w:t>
      </w:r>
      <w:r w:rsidR="00EF3798">
        <w:t>e</w:t>
      </w:r>
      <w:r w:rsidR="00EF3798">
        <w:rPr>
          <w:spacing w:val="-1"/>
        </w:rPr>
        <w:t xml:space="preserve"> </w:t>
      </w:r>
      <w:r w:rsidR="00EF3798">
        <w:t>i</w:t>
      </w:r>
      <w:r w:rsidR="00EF3798">
        <w:rPr>
          <w:spacing w:val="-4"/>
        </w:rPr>
        <w:t xml:space="preserve"> </w:t>
      </w:r>
      <w:r w:rsidR="00EF3798">
        <w:t>servizi</w:t>
      </w:r>
      <w:r w:rsidR="00EF3798">
        <w:rPr>
          <w:spacing w:val="-1"/>
        </w:rPr>
        <w:t xml:space="preserve"> </w:t>
      </w:r>
      <w:r w:rsidR="00EF3798">
        <w:t>di</w:t>
      </w:r>
      <w:r w:rsidR="00EF3798">
        <w:rPr>
          <w:spacing w:val="-3"/>
        </w:rPr>
        <w:t xml:space="preserve"> </w:t>
      </w:r>
      <w:r w:rsidR="00EF3798">
        <w:t>supporto</w:t>
      </w:r>
      <w:r w:rsidR="00EF3798">
        <w:rPr>
          <w:spacing w:val="-3"/>
        </w:rPr>
        <w:t xml:space="preserve"> </w:t>
      </w:r>
      <w:r w:rsidR="00EF3798">
        <w:t>necessari</w:t>
      </w:r>
    </w:p>
    <w:p w:rsidR="00134D72" w:rsidRDefault="00134D72">
      <w:pPr>
        <w:pStyle w:val="Corpotesto"/>
        <w:spacing w:before="5"/>
        <w:rPr>
          <w:b/>
          <w:sz w:val="7"/>
        </w:rPr>
      </w:pPr>
    </w:p>
    <w:p w:rsidR="00134D72" w:rsidRDefault="00134D72">
      <w:pPr>
        <w:pStyle w:val="Corpotesto"/>
        <w:spacing w:before="4"/>
        <w:rPr>
          <w:b/>
          <w:sz w:val="11"/>
        </w:rPr>
      </w:pPr>
    </w:p>
    <w:p w:rsidR="00134D72" w:rsidRDefault="00C7260B">
      <w:pPr>
        <w:spacing w:before="101"/>
        <w:ind w:left="147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307340</wp:posOffset>
                </wp:positionV>
                <wp:extent cx="6399530" cy="1044575"/>
                <wp:effectExtent l="0" t="0" r="0" b="0"/>
                <wp:wrapTopAndBottom/>
                <wp:docPr id="26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044575"/>
                          <a:chOff x="1099" y="484"/>
                          <a:chExt cx="10078" cy="1645"/>
                        </a:xfrm>
                      </wpg:grpSpPr>
                      <wps:wsp>
                        <wps:cNvPr id="28" name="AutoShape 82"/>
                        <wps:cNvSpPr>
                          <a:spLocks/>
                        </wps:cNvSpPr>
                        <wps:spPr bwMode="auto">
                          <a:xfrm>
                            <a:off x="1108" y="484"/>
                            <a:ext cx="10068" cy="1645"/>
                          </a:xfrm>
                          <a:custGeom>
                            <a:avLst/>
                            <a:gdLst>
                              <a:gd name="T0" fmla="+- 0 4259 1109"/>
                              <a:gd name="T1" fmla="*/ T0 w 10068"/>
                              <a:gd name="T2" fmla="+- 0 494 484"/>
                              <a:gd name="T3" fmla="*/ 494 h 1645"/>
                              <a:gd name="T4" fmla="+- 0 4249 1109"/>
                              <a:gd name="T5" fmla="*/ T4 w 10068"/>
                              <a:gd name="T6" fmla="+- 0 494 484"/>
                              <a:gd name="T7" fmla="*/ 494 h 1645"/>
                              <a:gd name="T8" fmla="+- 0 4249 1109"/>
                              <a:gd name="T9" fmla="*/ T8 w 10068"/>
                              <a:gd name="T10" fmla="+- 0 2119 484"/>
                              <a:gd name="T11" fmla="*/ 2119 h 1645"/>
                              <a:gd name="T12" fmla="+- 0 4259 1109"/>
                              <a:gd name="T13" fmla="*/ T12 w 10068"/>
                              <a:gd name="T14" fmla="+- 0 2119 484"/>
                              <a:gd name="T15" fmla="*/ 2119 h 1645"/>
                              <a:gd name="T16" fmla="+- 0 4259 1109"/>
                              <a:gd name="T17" fmla="*/ T16 w 10068"/>
                              <a:gd name="T18" fmla="+- 0 494 484"/>
                              <a:gd name="T19" fmla="*/ 494 h 1645"/>
                              <a:gd name="T20" fmla="+- 0 11176 1109"/>
                              <a:gd name="T21" fmla="*/ T20 w 10068"/>
                              <a:gd name="T22" fmla="+- 0 2119 484"/>
                              <a:gd name="T23" fmla="*/ 2119 h 1645"/>
                              <a:gd name="T24" fmla="+- 0 11167 1109"/>
                              <a:gd name="T25" fmla="*/ T24 w 10068"/>
                              <a:gd name="T26" fmla="+- 0 2119 484"/>
                              <a:gd name="T27" fmla="*/ 2119 h 1645"/>
                              <a:gd name="T28" fmla="+- 0 4259 1109"/>
                              <a:gd name="T29" fmla="*/ T28 w 10068"/>
                              <a:gd name="T30" fmla="+- 0 2119 484"/>
                              <a:gd name="T31" fmla="*/ 2119 h 1645"/>
                              <a:gd name="T32" fmla="+- 0 4249 1109"/>
                              <a:gd name="T33" fmla="*/ T32 w 10068"/>
                              <a:gd name="T34" fmla="+- 0 2119 484"/>
                              <a:gd name="T35" fmla="*/ 2119 h 1645"/>
                              <a:gd name="T36" fmla="+- 0 1109 1109"/>
                              <a:gd name="T37" fmla="*/ T36 w 10068"/>
                              <a:gd name="T38" fmla="+- 0 2119 484"/>
                              <a:gd name="T39" fmla="*/ 2119 h 1645"/>
                              <a:gd name="T40" fmla="+- 0 1109 1109"/>
                              <a:gd name="T41" fmla="*/ T40 w 10068"/>
                              <a:gd name="T42" fmla="+- 0 2129 484"/>
                              <a:gd name="T43" fmla="*/ 2129 h 1645"/>
                              <a:gd name="T44" fmla="+- 0 4249 1109"/>
                              <a:gd name="T45" fmla="*/ T44 w 10068"/>
                              <a:gd name="T46" fmla="+- 0 2129 484"/>
                              <a:gd name="T47" fmla="*/ 2129 h 1645"/>
                              <a:gd name="T48" fmla="+- 0 4259 1109"/>
                              <a:gd name="T49" fmla="*/ T48 w 10068"/>
                              <a:gd name="T50" fmla="+- 0 2129 484"/>
                              <a:gd name="T51" fmla="*/ 2129 h 1645"/>
                              <a:gd name="T52" fmla="+- 0 11167 1109"/>
                              <a:gd name="T53" fmla="*/ T52 w 10068"/>
                              <a:gd name="T54" fmla="+- 0 2129 484"/>
                              <a:gd name="T55" fmla="*/ 2129 h 1645"/>
                              <a:gd name="T56" fmla="+- 0 11176 1109"/>
                              <a:gd name="T57" fmla="*/ T56 w 10068"/>
                              <a:gd name="T58" fmla="+- 0 2129 484"/>
                              <a:gd name="T59" fmla="*/ 2129 h 1645"/>
                              <a:gd name="T60" fmla="+- 0 11176 1109"/>
                              <a:gd name="T61" fmla="*/ T60 w 10068"/>
                              <a:gd name="T62" fmla="+- 0 2119 484"/>
                              <a:gd name="T63" fmla="*/ 2119 h 1645"/>
                              <a:gd name="T64" fmla="+- 0 11176 1109"/>
                              <a:gd name="T65" fmla="*/ T64 w 10068"/>
                              <a:gd name="T66" fmla="+- 0 494 484"/>
                              <a:gd name="T67" fmla="*/ 494 h 1645"/>
                              <a:gd name="T68" fmla="+- 0 11167 1109"/>
                              <a:gd name="T69" fmla="*/ T68 w 10068"/>
                              <a:gd name="T70" fmla="+- 0 494 484"/>
                              <a:gd name="T71" fmla="*/ 494 h 1645"/>
                              <a:gd name="T72" fmla="+- 0 11167 1109"/>
                              <a:gd name="T73" fmla="*/ T72 w 10068"/>
                              <a:gd name="T74" fmla="+- 0 2119 484"/>
                              <a:gd name="T75" fmla="*/ 2119 h 1645"/>
                              <a:gd name="T76" fmla="+- 0 11176 1109"/>
                              <a:gd name="T77" fmla="*/ T76 w 10068"/>
                              <a:gd name="T78" fmla="+- 0 2119 484"/>
                              <a:gd name="T79" fmla="*/ 2119 h 1645"/>
                              <a:gd name="T80" fmla="+- 0 11176 1109"/>
                              <a:gd name="T81" fmla="*/ T80 w 10068"/>
                              <a:gd name="T82" fmla="+- 0 494 484"/>
                              <a:gd name="T83" fmla="*/ 494 h 1645"/>
                              <a:gd name="T84" fmla="+- 0 11176 1109"/>
                              <a:gd name="T85" fmla="*/ T84 w 10068"/>
                              <a:gd name="T86" fmla="+- 0 484 484"/>
                              <a:gd name="T87" fmla="*/ 484 h 1645"/>
                              <a:gd name="T88" fmla="+- 0 11167 1109"/>
                              <a:gd name="T89" fmla="*/ T88 w 10068"/>
                              <a:gd name="T90" fmla="+- 0 484 484"/>
                              <a:gd name="T91" fmla="*/ 484 h 1645"/>
                              <a:gd name="T92" fmla="+- 0 4259 1109"/>
                              <a:gd name="T93" fmla="*/ T92 w 10068"/>
                              <a:gd name="T94" fmla="+- 0 484 484"/>
                              <a:gd name="T95" fmla="*/ 484 h 1645"/>
                              <a:gd name="T96" fmla="+- 0 4249 1109"/>
                              <a:gd name="T97" fmla="*/ T96 w 10068"/>
                              <a:gd name="T98" fmla="+- 0 484 484"/>
                              <a:gd name="T99" fmla="*/ 484 h 1645"/>
                              <a:gd name="T100" fmla="+- 0 1109 1109"/>
                              <a:gd name="T101" fmla="*/ T100 w 10068"/>
                              <a:gd name="T102" fmla="+- 0 484 484"/>
                              <a:gd name="T103" fmla="*/ 484 h 1645"/>
                              <a:gd name="T104" fmla="+- 0 1109 1109"/>
                              <a:gd name="T105" fmla="*/ T104 w 10068"/>
                              <a:gd name="T106" fmla="+- 0 494 484"/>
                              <a:gd name="T107" fmla="*/ 494 h 1645"/>
                              <a:gd name="T108" fmla="+- 0 4249 1109"/>
                              <a:gd name="T109" fmla="*/ T108 w 10068"/>
                              <a:gd name="T110" fmla="+- 0 494 484"/>
                              <a:gd name="T111" fmla="*/ 494 h 1645"/>
                              <a:gd name="T112" fmla="+- 0 4259 1109"/>
                              <a:gd name="T113" fmla="*/ T112 w 10068"/>
                              <a:gd name="T114" fmla="+- 0 494 484"/>
                              <a:gd name="T115" fmla="*/ 494 h 1645"/>
                              <a:gd name="T116" fmla="+- 0 11167 1109"/>
                              <a:gd name="T117" fmla="*/ T116 w 10068"/>
                              <a:gd name="T118" fmla="+- 0 494 484"/>
                              <a:gd name="T119" fmla="*/ 494 h 1645"/>
                              <a:gd name="T120" fmla="+- 0 11176 1109"/>
                              <a:gd name="T121" fmla="*/ T120 w 10068"/>
                              <a:gd name="T122" fmla="+- 0 494 484"/>
                              <a:gd name="T123" fmla="*/ 494 h 1645"/>
                              <a:gd name="T124" fmla="+- 0 11176 1109"/>
                              <a:gd name="T125" fmla="*/ T124 w 10068"/>
                              <a:gd name="T126" fmla="+- 0 484 484"/>
                              <a:gd name="T127" fmla="*/ 484 h 16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068" h="1645">
                                <a:moveTo>
                                  <a:pt x="3150" y="10"/>
                                </a:moveTo>
                                <a:lnTo>
                                  <a:pt x="3140" y="10"/>
                                </a:lnTo>
                                <a:lnTo>
                                  <a:pt x="3140" y="1635"/>
                                </a:lnTo>
                                <a:lnTo>
                                  <a:pt x="3150" y="1635"/>
                                </a:lnTo>
                                <a:lnTo>
                                  <a:pt x="3150" y="10"/>
                                </a:lnTo>
                                <a:close/>
                                <a:moveTo>
                                  <a:pt x="10067" y="1635"/>
                                </a:moveTo>
                                <a:lnTo>
                                  <a:pt x="10058" y="1635"/>
                                </a:lnTo>
                                <a:lnTo>
                                  <a:pt x="3150" y="1635"/>
                                </a:lnTo>
                                <a:lnTo>
                                  <a:pt x="3140" y="1635"/>
                                </a:lnTo>
                                <a:lnTo>
                                  <a:pt x="0" y="1635"/>
                                </a:lnTo>
                                <a:lnTo>
                                  <a:pt x="0" y="1645"/>
                                </a:lnTo>
                                <a:lnTo>
                                  <a:pt x="3140" y="1645"/>
                                </a:lnTo>
                                <a:lnTo>
                                  <a:pt x="3150" y="1645"/>
                                </a:lnTo>
                                <a:lnTo>
                                  <a:pt x="10058" y="1645"/>
                                </a:lnTo>
                                <a:lnTo>
                                  <a:pt x="10067" y="1645"/>
                                </a:lnTo>
                                <a:lnTo>
                                  <a:pt x="10067" y="1635"/>
                                </a:lnTo>
                                <a:close/>
                                <a:moveTo>
                                  <a:pt x="10067" y="10"/>
                                </a:moveTo>
                                <a:lnTo>
                                  <a:pt x="10058" y="10"/>
                                </a:lnTo>
                                <a:lnTo>
                                  <a:pt x="10058" y="1635"/>
                                </a:lnTo>
                                <a:lnTo>
                                  <a:pt x="10067" y="1635"/>
                                </a:lnTo>
                                <a:lnTo>
                                  <a:pt x="10067" y="1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3150" y="0"/>
                                </a:lnTo>
                                <a:lnTo>
                                  <a:pt x="3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140" y="10"/>
                                </a:lnTo>
                                <a:lnTo>
                                  <a:pt x="3150" y="10"/>
                                </a:lnTo>
                                <a:lnTo>
                                  <a:pt x="10058" y="10"/>
                                </a:lnTo>
                                <a:lnTo>
                                  <a:pt x="10067" y="10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489"/>
                            <a:ext cx="3150" cy="163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34D72" w:rsidRDefault="00EF3798">
                              <w:pPr>
                                <w:spacing w:before="4" w:line="259" w:lineRule="auto"/>
                                <w:ind w:left="105" w:right="20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Suggerimenti, proposte, strategie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che hanno particolarmente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funzionato e che potrebbero essere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riproposti;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criticità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emerse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cui</w:t>
                              </w:r>
                            </w:p>
                            <w:p w:rsidR="00134D72" w:rsidRDefault="00EF3798">
                              <w:pPr>
                                <w:spacing w:line="212" w:lineRule="exact"/>
                                <w:ind w:left="1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intervenire,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etc…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1" o:spid="_x0000_s1068" style="position:absolute;left:0;text-align:left;margin-left:54.95pt;margin-top:24.2pt;width:503.9pt;height:82.25pt;z-index:-251639296;mso-position-horizontal-relative:page;mso-position-vertical-relative:text" coordorigin="1099,484" coordsize="10078,1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">
                <v:shape id="AutoShape 82" o:spid="_x0000_s1069" style="position:absolute;left:1108;top:484;width:10068;height:1645;visibility:visible;mso-wrap-style:square;v-text-anchor:top" coordsize="10068,1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" path="m3150,10r-10,l3140,1635r10,l3150,10xm10067,1635r-9,l3150,1635r-10,l,1635r,10l3140,1645r10,l10058,1645r9,l10067,1635xm10067,10r-9,l10058,1635r9,l10067,10xm10067,r-9,l3150,r-10,l,,,10r3140,l3150,10r6908,l10067,10r,-10xe" fillcolor="black" stroked="f">
                  <v:path arrowok="t" o:connecttype="custom" o:connectlocs="3150,494;3140,494;3140,2119;3150,2119;3150,494;10067,2119;10058,2119;3150,2119;3140,2119;0,2119;0,2129;3140,2129;3150,2129;10058,2129;10067,2129;10067,2119;10067,494;10058,494;10058,2119;10067,2119;10067,494;10067,484;10058,484;3150,484;3140,484;0,484;0,494;3140,494;3150,494;10058,494;10067,494;10067,484" o:connectangles="0,0,0,0,0,0,0,0,0,0,0,0,0,0,0,0,0,0,0,0,0,0,0,0,0,0,0,0,0,0,0,0"/>
                </v:shape>
                <v:shape id="Text Box 83" o:spid="_x0000_s1070" type="#_x0000_t202" style="position:absolute;left:1104;top:489;width:3150;height:1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" filled="f" strokeweight=".48pt">
                  <v:textbox inset="0,0,0,0">
                    <w:txbxContent>
                      <w:p w:rsidR="00134D72" w:rsidRDefault="00EF3798">
                        <w:pPr>
                          <w:spacing w:before="4" w:line="259" w:lineRule="auto"/>
                          <w:ind w:left="105" w:right="2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Suggerimenti, proposte, strategie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che hanno particolarmente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funzionato e che potrebbero essere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riproposti;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criticità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emerse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cui</w:t>
                        </w:r>
                      </w:p>
                      <w:p w:rsidR="00134D72" w:rsidRDefault="00EF3798">
                        <w:pPr>
                          <w:spacing w:line="212" w:lineRule="exact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intervenire,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etc…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F3798">
        <w:rPr>
          <w:b/>
        </w:rPr>
        <w:t>Aggiornamento</w:t>
      </w:r>
      <w:r w:rsidR="00EF3798">
        <w:rPr>
          <w:b/>
          <w:spacing w:val="-5"/>
        </w:rPr>
        <w:t xml:space="preserve"> </w:t>
      </w:r>
      <w:r w:rsidR="00EF3798">
        <w:rPr>
          <w:b/>
        </w:rPr>
        <w:t>delle</w:t>
      </w:r>
      <w:r w:rsidR="00EF3798">
        <w:rPr>
          <w:b/>
          <w:spacing w:val="-3"/>
        </w:rPr>
        <w:t xml:space="preserve"> </w:t>
      </w:r>
      <w:r w:rsidR="00EF3798">
        <w:rPr>
          <w:b/>
        </w:rPr>
        <w:t>condizioni</w:t>
      </w:r>
      <w:r w:rsidR="00EF3798">
        <w:rPr>
          <w:b/>
          <w:spacing w:val="-4"/>
        </w:rPr>
        <w:t xml:space="preserve"> </w:t>
      </w:r>
      <w:r w:rsidR="00EF3798">
        <w:rPr>
          <w:b/>
        </w:rPr>
        <w:t>di</w:t>
      </w:r>
      <w:r w:rsidR="00EF3798">
        <w:rPr>
          <w:b/>
          <w:spacing w:val="-5"/>
        </w:rPr>
        <w:t xml:space="preserve"> </w:t>
      </w:r>
      <w:r w:rsidR="00EF3798">
        <w:rPr>
          <w:b/>
        </w:rPr>
        <w:t>contesto</w:t>
      </w:r>
      <w:r w:rsidR="00EF3798">
        <w:rPr>
          <w:b/>
          <w:spacing w:val="-4"/>
        </w:rPr>
        <w:t xml:space="preserve"> </w:t>
      </w:r>
      <w:r w:rsidR="00EF3798">
        <w:rPr>
          <w:b/>
        </w:rPr>
        <w:t>e</w:t>
      </w:r>
      <w:r w:rsidR="00EF3798">
        <w:rPr>
          <w:b/>
          <w:spacing w:val="-2"/>
        </w:rPr>
        <w:t xml:space="preserve"> </w:t>
      </w:r>
      <w:r w:rsidR="00EF3798">
        <w:rPr>
          <w:b/>
        </w:rPr>
        <w:t>progettazione</w:t>
      </w:r>
      <w:r w:rsidR="00EF3798">
        <w:rPr>
          <w:b/>
          <w:spacing w:val="-5"/>
        </w:rPr>
        <w:t xml:space="preserve"> </w:t>
      </w:r>
      <w:r w:rsidR="00EF3798">
        <w:rPr>
          <w:b/>
        </w:rPr>
        <w:t>per</w:t>
      </w:r>
      <w:r w:rsidR="00EF3798">
        <w:rPr>
          <w:b/>
          <w:spacing w:val="-4"/>
        </w:rPr>
        <w:t xml:space="preserve"> </w:t>
      </w:r>
      <w:r w:rsidR="00EF3798">
        <w:rPr>
          <w:b/>
        </w:rPr>
        <w:t>l’a.s.</w:t>
      </w:r>
      <w:r w:rsidR="00EF3798">
        <w:rPr>
          <w:b/>
          <w:spacing w:val="-2"/>
        </w:rPr>
        <w:t xml:space="preserve"> </w:t>
      </w:r>
      <w:r w:rsidR="00EF3798">
        <w:rPr>
          <w:b/>
        </w:rPr>
        <w:t>successivo</w:t>
      </w:r>
      <w:r w:rsidR="00EF3798">
        <w:rPr>
          <w:b/>
          <w:spacing w:val="8"/>
        </w:rPr>
        <w:t xml:space="preserve"> </w:t>
      </w:r>
      <w:r w:rsidR="00EF3798">
        <w:rPr>
          <w:b/>
          <w:sz w:val="20"/>
        </w:rPr>
        <w:t>[Sez.</w:t>
      </w:r>
      <w:r w:rsidR="00EF3798">
        <w:rPr>
          <w:b/>
          <w:spacing w:val="-3"/>
          <w:sz w:val="20"/>
        </w:rPr>
        <w:t xml:space="preserve"> </w:t>
      </w:r>
      <w:r w:rsidR="00EF3798">
        <w:rPr>
          <w:b/>
          <w:sz w:val="20"/>
        </w:rPr>
        <w:t>5-6-7]</w:t>
      </w:r>
    </w:p>
    <w:p w:rsidR="00134D72" w:rsidRDefault="00134D72">
      <w:pPr>
        <w:pStyle w:val="Corpotesto"/>
        <w:spacing w:before="1"/>
        <w:rPr>
          <w:b/>
          <w:sz w:val="13"/>
        </w:rPr>
      </w:pPr>
    </w:p>
    <w:p w:rsidR="00134D72" w:rsidRDefault="00C7260B">
      <w:pPr>
        <w:pStyle w:val="Titolo1"/>
        <w:spacing w:line="417" w:lineRule="auto"/>
        <w:ind w:left="147" w:right="2746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276860</wp:posOffset>
                </wp:positionV>
                <wp:extent cx="6788785" cy="5715"/>
                <wp:effectExtent l="0" t="0" r="0" b="0"/>
                <wp:wrapNone/>
                <wp:docPr id="24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8785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1D1538" id="Rectangle 84" o:spid="_x0000_s1026" style="position:absolute;margin-left:33.95pt;margin-top:21.8pt;width:534.55pt;height:.4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 w:rsidR="00EF3798">
        <w:t>Interventi necessari per garantire il diritto allo studio e la frequenza</w:t>
      </w:r>
      <w:r w:rsidR="00EF3798">
        <w:rPr>
          <w:spacing w:val="-68"/>
        </w:rPr>
        <w:t xml:space="preserve"> </w:t>
      </w:r>
      <w:r w:rsidR="00EF3798">
        <w:t>Assistenza</w:t>
      </w:r>
    </w:p>
    <w:p w:rsidR="00134D72" w:rsidRDefault="00134D72">
      <w:pPr>
        <w:spacing w:line="417" w:lineRule="auto"/>
        <w:sectPr w:rsidR="00134D72">
          <w:pgSz w:w="11910" w:h="16840"/>
          <w:pgMar w:top="1040" w:right="220" w:bottom="1060" w:left="560" w:header="0" w:footer="788" w:gutter="0"/>
          <w:cols w:space="720"/>
        </w:sectPr>
      </w:pPr>
    </w:p>
    <w:tbl>
      <w:tblPr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7980"/>
      </w:tblGrid>
      <w:tr w:rsidR="00134D72">
        <w:trPr>
          <w:trHeight w:val="2743"/>
        </w:trPr>
        <w:tc>
          <w:tcPr>
            <w:tcW w:w="2120" w:type="dxa"/>
          </w:tcPr>
          <w:p w:rsidR="00134D72" w:rsidRDefault="00EF3798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</w:tcPr>
          <w:p w:rsidR="00134D72" w:rsidRDefault="00EF3798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 xml:space="preserve">Partendo dall'organizzazione delle attività di sostegno didattico e dalle </w:t>
            </w:r>
            <w:r>
              <w:rPr>
                <w:sz w:val="18"/>
              </w:rPr>
              <w:t>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svolte, tenuto conto </w:t>
            </w:r>
            <w:r>
              <w:rPr>
                <w:spacing w:val="-1"/>
                <w:sz w:val="28"/>
              </w:rPr>
              <w:t xml:space="preserve">□ </w:t>
            </w:r>
            <w:r>
              <w:rPr>
                <w:spacing w:val="-1"/>
                <w:sz w:val="18"/>
              </w:rPr>
              <w:t xml:space="preserve">del </w:t>
            </w:r>
            <w:r>
              <w:rPr>
                <w:sz w:val="18"/>
              </w:rPr>
              <w:t>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secondo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:rsidR="00134D72" w:rsidRDefault="00EF3798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</w:t>
            </w:r>
            <w:r>
              <w:rPr>
                <w:sz w:val="18"/>
              </w:rPr>
              <w:t>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propone - nell’ambito di quanto previsto dal D.Lgs 66/2017 e dal citato DI 182/2020 - il seguente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:rsidR="00134D72" w:rsidRDefault="00EF3798">
            <w:pPr>
              <w:pStyle w:val="TableParagraph"/>
              <w:tabs>
                <w:tab w:val="left" w:pos="4939"/>
              </w:tabs>
              <w:spacing w:before="58" w:line="350" w:lineRule="atLeast"/>
              <w:ind w:left="107" w:right="302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seguente motivazione: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134D72">
        <w:trPr>
          <w:trHeight w:val="3636"/>
        </w:trPr>
        <w:tc>
          <w:tcPr>
            <w:tcW w:w="2120" w:type="dxa"/>
          </w:tcPr>
          <w:p w:rsidR="00134D72" w:rsidRDefault="00EF3798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:rsidR="00134D72" w:rsidRDefault="00EF3798">
            <w:pPr>
              <w:pStyle w:val="TableParagraph"/>
              <w:spacing w:before="119"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:rsidR="00134D72" w:rsidRDefault="00134D72">
            <w:pPr>
              <w:pStyle w:val="TableParagraph"/>
              <w:rPr>
                <w:b/>
              </w:rPr>
            </w:pPr>
          </w:p>
          <w:p w:rsidR="00134D72" w:rsidRDefault="00EF3798">
            <w:pPr>
              <w:pStyle w:val="TableParagraph"/>
              <w:spacing w:before="185"/>
              <w:ind w:left="-6" w:right="-15"/>
              <w:rPr>
                <w:sz w:val="14"/>
              </w:rPr>
            </w:pPr>
            <w:r>
              <w:rPr>
                <w:sz w:val="10"/>
              </w:rPr>
              <w:t>*</w:t>
            </w:r>
            <w:r>
              <w:rPr>
                <w:spacing w:val="15"/>
                <w:sz w:val="10"/>
              </w:rPr>
              <w:t xml:space="preserve"> </w:t>
            </w:r>
            <w:r>
              <w:rPr>
                <w:sz w:val="14"/>
              </w:rPr>
              <w:t>(Art.7,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lettera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d)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D.Lgs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66/2017)</w:t>
            </w:r>
          </w:p>
        </w:tc>
        <w:tc>
          <w:tcPr>
            <w:tcW w:w="7980" w:type="dxa"/>
          </w:tcPr>
          <w:p w:rsidR="00134D72" w:rsidRDefault="00EF3798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 xml:space="preserve">5 e 7,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</w:t>
            </w:r>
            <w:r>
              <w:rPr>
                <w:sz w:val="18"/>
              </w:rPr>
              <w:t>ggiunti,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:rsidR="00134D72" w:rsidRDefault="00EF3798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l'anno:</w:t>
            </w:r>
          </w:p>
          <w:p w:rsidR="00134D72" w:rsidRDefault="00EF3798">
            <w:pPr>
              <w:pStyle w:val="TableParagraph"/>
              <w:numPr>
                <w:ilvl w:val="0"/>
                <w:numId w:val="5"/>
              </w:numPr>
              <w:tabs>
                <w:tab w:val="left" w:pos="228"/>
                <w:tab w:val="left" w:pos="7579"/>
              </w:tabs>
              <w:spacing w:before="140" w:line="256" w:lineRule="auto"/>
              <w:ind w:right="257" w:firstLine="0"/>
              <w:jc w:val="both"/>
              <w:rPr>
                <w:sz w:val="18"/>
              </w:rPr>
            </w:pPr>
            <w:r>
              <w:rPr>
                <w:sz w:val="18"/>
              </w:rPr>
              <w:t>si indica il fabbisogno di risorse da destinare agli interventi di assistenza igienica e di base,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134D72" w:rsidRDefault="00EF3798">
            <w:pPr>
              <w:pStyle w:val="TableParagraph"/>
              <w:numPr>
                <w:ilvl w:val="0"/>
                <w:numId w:val="5"/>
              </w:numPr>
              <w:tabs>
                <w:tab w:val="left" w:pos="297"/>
              </w:tabs>
              <w:spacing w:before="85" w:line="252" w:lineRule="auto"/>
              <w:ind w:right="101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 e/o alla comunicazione - nell’ambito di quanto previsto dal Decreto Interministeriale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 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134D72" w:rsidRDefault="00EF3798">
            <w:pPr>
              <w:pStyle w:val="TableParagraph"/>
              <w:tabs>
                <w:tab w:val="left" w:pos="2579"/>
                <w:tab w:val="left" w:pos="7612"/>
              </w:tabs>
              <w:spacing w:before="83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134D72">
        <w:trPr>
          <w:trHeight w:val="1098"/>
        </w:trPr>
        <w:tc>
          <w:tcPr>
            <w:tcW w:w="2120" w:type="dxa"/>
          </w:tcPr>
          <w:p w:rsidR="00134D72" w:rsidRDefault="00EF3798">
            <w:pPr>
              <w:pStyle w:val="TableParagraph"/>
              <w:spacing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:rsidR="00134D72" w:rsidRDefault="00EF3798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</w:tcPr>
          <w:p w:rsidR="00134D72" w:rsidRDefault="00134D7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34D72" w:rsidRDefault="00EF3798">
      <w:pPr>
        <w:spacing w:before="116"/>
        <w:ind w:left="147"/>
        <w:rPr>
          <w:sz w:val="14"/>
        </w:rPr>
      </w:pPr>
      <w:r>
        <w:rPr>
          <w:noProof/>
        </w:rPr>
        <w:drawing>
          <wp:anchor distT="0" distB="0" distL="0" distR="0" simplePos="0" relativeHeight="25162803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ore</w:t>
      </w:r>
      <w:r>
        <w:rPr>
          <w:spacing w:val="36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4"/>
          <w:sz w:val="14"/>
        </w:rPr>
        <w:t xml:space="preserve"> </w:t>
      </w:r>
      <w:r>
        <w:rPr>
          <w:sz w:val="14"/>
        </w:rPr>
        <w:t>unicamente</w:t>
      </w:r>
      <w:r>
        <w:rPr>
          <w:spacing w:val="35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6"/>
          <w:sz w:val="14"/>
        </w:rPr>
        <w:t xml:space="preserve"> </w:t>
      </w:r>
      <w:r>
        <w:rPr>
          <w:sz w:val="14"/>
        </w:rPr>
        <w:t>richiesta</w:t>
      </w:r>
      <w:r>
        <w:rPr>
          <w:spacing w:val="-4"/>
          <w:sz w:val="14"/>
        </w:rPr>
        <w:t xml:space="preserve"> </w:t>
      </w:r>
      <w:r>
        <w:rPr>
          <w:sz w:val="14"/>
        </w:rPr>
        <w:t>complessiva</w:t>
      </w:r>
      <w:r>
        <w:rPr>
          <w:spacing w:val="5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3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3"/>
          <w:sz w:val="14"/>
        </w:rPr>
        <w:t xml:space="preserve"> </w:t>
      </w:r>
      <w:r>
        <w:rPr>
          <w:sz w:val="14"/>
        </w:rPr>
        <w:t>di</w:t>
      </w:r>
      <w:r>
        <w:rPr>
          <w:spacing w:val="-5"/>
          <w:sz w:val="14"/>
        </w:rPr>
        <w:t xml:space="preserve"> </w:t>
      </w:r>
      <w:r>
        <w:rPr>
          <w:sz w:val="14"/>
        </w:rPr>
        <w:t>sostegno</w:t>
      </w:r>
      <w:r>
        <w:rPr>
          <w:spacing w:val="-4"/>
          <w:sz w:val="14"/>
        </w:rPr>
        <w:t xml:space="preserve"> </w:t>
      </w:r>
      <w:r>
        <w:rPr>
          <w:sz w:val="14"/>
        </w:rPr>
        <w:t>ulteriori</w:t>
      </w:r>
    </w:p>
    <w:p w:rsidR="00134D72" w:rsidRDefault="00EF3798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2"/>
          <w:sz w:val="14"/>
        </w:rPr>
        <w:t xml:space="preserve"> </w:t>
      </w:r>
      <w:r>
        <w:rPr>
          <w:sz w:val="14"/>
        </w:rPr>
        <w:t>a</w:t>
      </w:r>
      <w:r>
        <w:rPr>
          <w:spacing w:val="-6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2"/>
          <w:sz w:val="14"/>
        </w:rPr>
        <w:t xml:space="preserve"> </w:t>
      </w:r>
      <w:r>
        <w:rPr>
          <w:sz w:val="14"/>
        </w:rPr>
        <w:t>da</w:t>
      </w:r>
      <w:r>
        <w:rPr>
          <w:spacing w:val="-5"/>
          <w:sz w:val="14"/>
        </w:rPr>
        <w:t xml:space="preserve"> </w:t>
      </w:r>
      <w:r>
        <w:rPr>
          <w:sz w:val="14"/>
        </w:rPr>
        <w:t>proporre</w:t>
      </w:r>
      <w:r>
        <w:rPr>
          <w:spacing w:val="-2"/>
          <w:sz w:val="14"/>
        </w:rPr>
        <w:t xml:space="preserve"> </w:t>
      </w:r>
      <w:r>
        <w:rPr>
          <w:sz w:val="14"/>
        </w:rPr>
        <w:t>e</w:t>
      </w:r>
      <w:r>
        <w:rPr>
          <w:spacing w:val="-3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:rsidR="00134D72" w:rsidRDefault="00134D72">
      <w:pPr>
        <w:pStyle w:val="Corpotesto"/>
        <w:spacing w:before="3"/>
        <w:rPr>
          <w:sz w:val="21"/>
        </w:rPr>
      </w:pPr>
    </w:p>
    <w:p w:rsidR="00134D72" w:rsidRDefault="00EF3798">
      <w:pPr>
        <w:pStyle w:val="Corpotesto"/>
        <w:tabs>
          <w:tab w:val="left" w:pos="9435"/>
        </w:tabs>
        <w:spacing w:line="259" w:lineRule="auto"/>
        <w:ind w:left="147" w:right="483"/>
        <w:jc w:val="both"/>
      </w:pPr>
      <w:r>
        <w:t>La verifica finale, con la proposta del numero di ore di sostegno e delle risorse da destinare agli interventi di assistenza</w:t>
      </w:r>
      <w:r>
        <w:rPr>
          <w:spacing w:val="-61"/>
        </w:rPr>
        <w:t xml:space="preserve"> </w:t>
      </w:r>
      <w:r>
        <w:t xml:space="preserve">igienica e di </w:t>
      </w:r>
      <w:r>
        <w:t>base, nonché delle tipologie di assistenza/figure professionali da destinare all'assistenza, all'autonomia e/o</w:t>
      </w:r>
      <w:r>
        <w:rPr>
          <w:spacing w:val="-6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4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GLO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134D72" w:rsidRDefault="00EF3798">
      <w:pPr>
        <w:pStyle w:val="Corpotesto"/>
        <w:spacing w:before="120" w:after="17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7"/>
        <w:gridCol w:w="3118"/>
        <w:gridCol w:w="3262"/>
      </w:tblGrid>
      <w:tr w:rsidR="00134D72">
        <w:trPr>
          <w:trHeight w:val="525"/>
        </w:trPr>
        <w:tc>
          <w:tcPr>
            <w:tcW w:w="3687" w:type="dxa"/>
          </w:tcPr>
          <w:p w:rsidR="00134D72" w:rsidRDefault="00EF3798">
            <w:pPr>
              <w:pStyle w:val="TableParagraph"/>
              <w:spacing w:line="240" w:lineRule="exact"/>
              <w:ind w:left="1053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118" w:type="dxa"/>
          </w:tcPr>
          <w:p w:rsidR="00134D72" w:rsidRDefault="00EF3798">
            <w:pPr>
              <w:pStyle w:val="TableParagraph"/>
              <w:spacing w:line="261" w:lineRule="auto"/>
              <w:ind w:left="108" w:right="12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262" w:type="dxa"/>
          </w:tcPr>
          <w:p w:rsidR="00134D72" w:rsidRDefault="00EF3798">
            <w:pPr>
              <w:pStyle w:val="TableParagraph"/>
              <w:spacing w:line="240" w:lineRule="exact"/>
              <w:ind w:left="1323" w:right="1311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134D72">
        <w:trPr>
          <w:trHeight w:val="477"/>
        </w:trPr>
        <w:tc>
          <w:tcPr>
            <w:tcW w:w="3687" w:type="dxa"/>
          </w:tcPr>
          <w:p w:rsidR="00134D72" w:rsidRDefault="00EF3798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118" w:type="dxa"/>
          </w:tcPr>
          <w:p w:rsidR="00134D72" w:rsidRDefault="00134D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134D72" w:rsidRDefault="00134D7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4D72">
        <w:trPr>
          <w:trHeight w:val="474"/>
        </w:trPr>
        <w:tc>
          <w:tcPr>
            <w:tcW w:w="3687" w:type="dxa"/>
          </w:tcPr>
          <w:p w:rsidR="00134D72" w:rsidRDefault="00EF3798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118" w:type="dxa"/>
          </w:tcPr>
          <w:p w:rsidR="00134D72" w:rsidRDefault="00134D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134D72" w:rsidRDefault="00134D7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4D72">
        <w:trPr>
          <w:trHeight w:val="477"/>
        </w:trPr>
        <w:tc>
          <w:tcPr>
            <w:tcW w:w="3687" w:type="dxa"/>
          </w:tcPr>
          <w:p w:rsidR="00134D72" w:rsidRDefault="00EF3798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118" w:type="dxa"/>
          </w:tcPr>
          <w:p w:rsidR="00134D72" w:rsidRDefault="00134D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134D72" w:rsidRDefault="00134D7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4D72">
        <w:trPr>
          <w:trHeight w:val="474"/>
        </w:trPr>
        <w:tc>
          <w:tcPr>
            <w:tcW w:w="3687" w:type="dxa"/>
          </w:tcPr>
          <w:p w:rsidR="00134D72" w:rsidRDefault="00EF3798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118" w:type="dxa"/>
          </w:tcPr>
          <w:p w:rsidR="00134D72" w:rsidRDefault="00134D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134D72" w:rsidRDefault="00134D7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4D72">
        <w:trPr>
          <w:trHeight w:val="477"/>
        </w:trPr>
        <w:tc>
          <w:tcPr>
            <w:tcW w:w="3687" w:type="dxa"/>
          </w:tcPr>
          <w:p w:rsidR="00134D72" w:rsidRDefault="00EF3798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118" w:type="dxa"/>
          </w:tcPr>
          <w:p w:rsidR="00134D72" w:rsidRDefault="00134D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134D72" w:rsidRDefault="00134D7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4D72">
        <w:trPr>
          <w:trHeight w:val="474"/>
        </w:trPr>
        <w:tc>
          <w:tcPr>
            <w:tcW w:w="3687" w:type="dxa"/>
          </w:tcPr>
          <w:p w:rsidR="00134D72" w:rsidRDefault="00EF3798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118" w:type="dxa"/>
          </w:tcPr>
          <w:p w:rsidR="00134D72" w:rsidRDefault="00134D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134D72" w:rsidRDefault="00134D7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4D72">
        <w:trPr>
          <w:trHeight w:val="477"/>
        </w:trPr>
        <w:tc>
          <w:tcPr>
            <w:tcW w:w="3687" w:type="dxa"/>
          </w:tcPr>
          <w:p w:rsidR="00134D72" w:rsidRDefault="00EF3798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118" w:type="dxa"/>
          </w:tcPr>
          <w:p w:rsidR="00134D72" w:rsidRDefault="00134D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134D72" w:rsidRDefault="00134D7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34D72" w:rsidRDefault="00134D72">
      <w:pPr>
        <w:rPr>
          <w:rFonts w:ascii="Times New Roman"/>
          <w:sz w:val="16"/>
        </w:rPr>
        <w:sectPr w:rsidR="00134D72">
          <w:pgSz w:w="11910" w:h="16840"/>
          <w:pgMar w:top="1120" w:right="220" w:bottom="1060" w:left="560" w:header="0" w:footer="788" w:gutter="0"/>
          <w:cols w:space="720"/>
        </w:sectPr>
      </w:pPr>
    </w:p>
    <w:p w:rsidR="00134D72" w:rsidRDefault="00EF3798">
      <w:pPr>
        <w:pStyle w:val="Titolo1"/>
        <w:numPr>
          <w:ilvl w:val="0"/>
          <w:numId w:val="3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</w:rPr>
        <w:lastRenderedPageBreak/>
        <w:drawing>
          <wp:anchor distT="0" distB="0" distL="0" distR="0" simplePos="0" relativeHeight="25162905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:rsidR="00134D72" w:rsidRDefault="00C7260B">
      <w:pPr>
        <w:spacing w:before="24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159385</wp:posOffset>
                </wp:positionV>
                <wp:extent cx="6746240" cy="5715"/>
                <wp:effectExtent l="0" t="0" r="0" b="0"/>
                <wp:wrapTopAndBottom/>
                <wp:docPr id="22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D62448" id="Rectangle 85" o:spid="_x0000_s1026" style="position:absolute;margin-left:37.3pt;margin-top:12.55pt;width:531.2pt;height:.45pt;z-index:-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EF3798">
        <w:rPr>
          <w:b/>
          <w:sz w:val="16"/>
        </w:rPr>
        <w:t>[da</w:t>
      </w:r>
      <w:r w:rsidR="00EF3798">
        <w:rPr>
          <w:b/>
          <w:spacing w:val="-2"/>
          <w:sz w:val="16"/>
        </w:rPr>
        <w:t xml:space="preserve"> </w:t>
      </w:r>
      <w:r w:rsidR="00EF3798">
        <w:rPr>
          <w:b/>
          <w:sz w:val="16"/>
        </w:rPr>
        <w:t>compilare</w:t>
      </w:r>
      <w:r w:rsidR="00EF3798">
        <w:rPr>
          <w:b/>
          <w:spacing w:val="-1"/>
          <w:sz w:val="16"/>
        </w:rPr>
        <w:t xml:space="preserve"> </w:t>
      </w:r>
      <w:r w:rsidR="00EF3798">
        <w:rPr>
          <w:b/>
          <w:sz w:val="16"/>
        </w:rPr>
        <w:t>a</w:t>
      </w:r>
      <w:r w:rsidR="00EF3798">
        <w:rPr>
          <w:b/>
          <w:spacing w:val="-6"/>
          <w:sz w:val="16"/>
        </w:rPr>
        <w:t xml:space="preserve"> </w:t>
      </w:r>
      <w:r w:rsidR="00EF3798">
        <w:rPr>
          <w:b/>
          <w:sz w:val="16"/>
        </w:rPr>
        <w:t>seguito</w:t>
      </w:r>
      <w:r w:rsidR="00EF3798">
        <w:rPr>
          <w:b/>
          <w:spacing w:val="-3"/>
          <w:sz w:val="16"/>
        </w:rPr>
        <w:t xml:space="preserve"> </w:t>
      </w:r>
      <w:r w:rsidR="00EF3798">
        <w:rPr>
          <w:b/>
          <w:sz w:val="16"/>
        </w:rPr>
        <w:t>del</w:t>
      </w:r>
      <w:r w:rsidR="00EF3798">
        <w:rPr>
          <w:b/>
          <w:spacing w:val="-4"/>
          <w:sz w:val="16"/>
        </w:rPr>
        <w:t xml:space="preserve"> </w:t>
      </w:r>
      <w:r w:rsidR="00EF3798">
        <w:rPr>
          <w:b/>
          <w:sz w:val="16"/>
        </w:rPr>
        <w:t>primo</w:t>
      </w:r>
      <w:r w:rsidR="00EF3798">
        <w:rPr>
          <w:b/>
          <w:spacing w:val="-2"/>
          <w:sz w:val="16"/>
        </w:rPr>
        <w:t xml:space="preserve"> </w:t>
      </w:r>
      <w:r w:rsidR="00EF3798">
        <w:rPr>
          <w:b/>
          <w:sz w:val="16"/>
        </w:rPr>
        <w:t>accertamento</w:t>
      </w:r>
      <w:r w:rsidR="00EF3798">
        <w:rPr>
          <w:b/>
          <w:spacing w:val="-2"/>
          <w:sz w:val="16"/>
        </w:rPr>
        <w:t xml:space="preserve"> </w:t>
      </w:r>
      <w:r w:rsidR="00EF3798">
        <w:rPr>
          <w:b/>
          <w:sz w:val="16"/>
        </w:rPr>
        <w:t>della</w:t>
      </w:r>
      <w:r w:rsidR="00EF3798">
        <w:rPr>
          <w:b/>
          <w:spacing w:val="-1"/>
          <w:sz w:val="16"/>
        </w:rPr>
        <w:t xml:space="preserve"> </w:t>
      </w:r>
      <w:r w:rsidR="00EF3798">
        <w:rPr>
          <w:b/>
          <w:sz w:val="16"/>
        </w:rPr>
        <w:t>condizione</w:t>
      </w:r>
      <w:r w:rsidR="00EF3798">
        <w:rPr>
          <w:b/>
          <w:spacing w:val="-1"/>
          <w:sz w:val="16"/>
        </w:rPr>
        <w:t xml:space="preserve"> </w:t>
      </w:r>
      <w:r w:rsidR="00EF3798">
        <w:rPr>
          <w:b/>
          <w:sz w:val="16"/>
        </w:rPr>
        <w:t>di</w:t>
      </w:r>
      <w:r w:rsidR="00EF3798">
        <w:rPr>
          <w:b/>
          <w:spacing w:val="-2"/>
          <w:sz w:val="16"/>
        </w:rPr>
        <w:t xml:space="preserve"> </w:t>
      </w:r>
      <w:r w:rsidR="00EF3798">
        <w:rPr>
          <w:b/>
          <w:sz w:val="16"/>
        </w:rPr>
        <w:t>disabilità</w:t>
      </w:r>
      <w:r w:rsidR="00EF3798">
        <w:rPr>
          <w:b/>
          <w:spacing w:val="-4"/>
          <w:sz w:val="16"/>
        </w:rPr>
        <w:t xml:space="preserve"> </w:t>
      </w:r>
      <w:r w:rsidR="00EF3798">
        <w:rPr>
          <w:b/>
          <w:sz w:val="16"/>
        </w:rPr>
        <w:t>in</w:t>
      </w:r>
      <w:r w:rsidR="00EF3798">
        <w:rPr>
          <w:b/>
          <w:spacing w:val="-3"/>
          <w:sz w:val="16"/>
        </w:rPr>
        <w:t xml:space="preserve"> </w:t>
      </w:r>
      <w:r w:rsidR="00EF3798">
        <w:rPr>
          <w:b/>
          <w:sz w:val="16"/>
        </w:rPr>
        <w:t>età</w:t>
      </w:r>
      <w:r w:rsidR="00EF3798">
        <w:rPr>
          <w:b/>
          <w:spacing w:val="-4"/>
          <w:sz w:val="16"/>
        </w:rPr>
        <w:t xml:space="preserve"> </w:t>
      </w:r>
      <w:r w:rsidR="00EF3798">
        <w:rPr>
          <w:b/>
          <w:sz w:val="16"/>
        </w:rPr>
        <w:t>evolutiva</w:t>
      </w:r>
      <w:r w:rsidR="00EF3798">
        <w:rPr>
          <w:b/>
          <w:spacing w:val="-2"/>
          <w:sz w:val="16"/>
        </w:rPr>
        <w:t xml:space="preserve"> </w:t>
      </w:r>
      <w:r w:rsidR="00EF3798">
        <w:rPr>
          <w:b/>
          <w:sz w:val="16"/>
        </w:rPr>
        <w:t>ai</w:t>
      </w:r>
      <w:r w:rsidR="00EF3798">
        <w:rPr>
          <w:b/>
          <w:spacing w:val="-4"/>
          <w:sz w:val="16"/>
        </w:rPr>
        <w:t xml:space="preserve"> </w:t>
      </w:r>
      <w:r w:rsidR="00EF3798">
        <w:rPr>
          <w:b/>
          <w:sz w:val="16"/>
        </w:rPr>
        <w:t>fini</w:t>
      </w:r>
      <w:r w:rsidR="00EF3798">
        <w:rPr>
          <w:b/>
          <w:spacing w:val="-3"/>
          <w:sz w:val="16"/>
        </w:rPr>
        <w:t xml:space="preserve"> </w:t>
      </w:r>
      <w:r w:rsidR="00EF3798">
        <w:rPr>
          <w:b/>
          <w:sz w:val="16"/>
        </w:rPr>
        <w:t>dell’inclusione</w:t>
      </w:r>
      <w:r w:rsidR="00EF3798">
        <w:rPr>
          <w:b/>
          <w:spacing w:val="-3"/>
          <w:sz w:val="16"/>
        </w:rPr>
        <w:t xml:space="preserve"> </w:t>
      </w:r>
      <w:r w:rsidR="00EF3798">
        <w:rPr>
          <w:b/>
          <w:sz w:val="16"/>
        </w:rPr>
        <w:t>scolastica]</w:t>
      </w:r>
    </w:p>
    <w:p w:rsidR="00134D72" w:rsidRDefault="00134D72">
      <w:pPr>
        <w:pStyle w:val="Corpotesto"/>
        <w:spacing w:before="11"/>
        <w:rPr>
          <w:b/>
          <w:sz w:val="10"/>
        </w:rPr>
      </w:pPr>
    </w:p>
    <w:tbl>
      <w:tblPr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 w:rsidR="00134D72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:rsidR="00134D72" w:rsidRDefault="00134D72">
            <w:pPr>
              <w:pStyle w:val="TableParagraph"/>
              <w:rPr>
                <w:b/>
                <w:sz w:val="24"/>
              </w:rPr>
            </w:pPr>
          </w:p>
          <w:p w:rsidR="00134D72" w:rsidRDefault="00134D72">
            <w:pPr>
              <w:pStyle w:val="TableParagraph"/>
              <w:rPr>
                <w:b/>
                <w:sz w:val="24"/>
              </w:rPr>
            </w:pPr>
          </w:p>
          <w:p w:rsidR="00134D72" w:rsidRDefault="00134D72">
            <w:pPr>
              <w:pStyle w:val="TableParagraph"/>
              <w:rPr>
                <w:b/>
                <w:sz w:val="24"/>
              </w:rPr>
            </w:pPr>
          </w:p>
          <w:p w:rsidR="00134D72" w:rsidRDefault="00134D7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134D72" w:rsidRDefault="00EF3798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:rsidR="00134D72" w:rsidRDefault="00EF3798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  <w:p w:rsidR="00134D72" w:rsidRDefault="00EF3798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27" w:type="dxa"/>
            <w:gridSpan w:val="6"/>
          </w:tcPr>
          <w:p w:rsidR="00134D72" w:rsidRDefault="00EF3798">
            <w:pPr>
              <w:pStyle w:val="TableParagraph"/>
              <w:spacing w:before="121" w:line="259" w:lineRule="auto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dimensioni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interessate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4]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condizioni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6],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la previsione degli interventi educativo-didattici da attuare ed il relativo fabbisogno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l’assistenza</w:t>
            </w:r>
          </w:p>
          <w:p w:rsidR="00134D72" w:rsidRDefault="00EF3798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</w:t>
            </w:r>
            <w:r>
              <w:rPr>
                <w:sz w:val="20"/>
              </w:rPr>
              <w:t>……………………</w:t>
            </w:r>
          </w:p>
          <w:p w:rsidR="00134D72" w:rsidRDefault="00EF3798"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134D72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:rsidR="00134D72" w:rsidRDefault="00134D7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134D72" w:rsidRDefault="00EF3798">
            <w:pPr>
              <w:pStyle w:val="TableParagraph"/>
              <w:spacing w:before="1" w:line="259" w:lineRule="auto"/>
              <w:ind w:left="110" w:right="295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</w:p>
          <w:p w:rsidR="00134D72" w:rsidRDefault="00EF3798">
            <w:pPr>
              <w:pStyle w:val="TableParagraph"/>
              <w:spacing w:line="19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</w:p>
        </w:tc>
        <w:tc>
          <w:tcPr>
            <w:tcW w:w="994" w:type="dxa"/>
            <w:tcBorders>
              <w:bottom w:val="nil"/>
            </w:tcBorders>
          </w:tcPr>
          <w:p w:rsidR="00134D72" w:rsidRDefault="00134D72">
            <w:pPr>
              <w:pStyle w:val="TableParagraph"/>
              <w:rPr>
                <w:b/>
                <w:sz w:val="28"/>
              </w:rPr>
            </w:pPr>
          </w:p>
          <w:p w:rsidR="00134D72" w:rsidRDefault="00EF3798">
            <w:pPr>
              <w:pStyle w:val="TableParagraph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:rsidR="00134D72" w:rsidRDefault="00EF3798">
            <w:pPr>
              <w:pStyle w:val="TableParagraph"/>
              <w:spacing w:before="137"/>
              <w:ind w:left="9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992" w:type="dxa"/>
            <w:tcBorders>
              <w:bottom w:val="nil"/>
            </w:tcBorders>
          </w:tcPr>
          <w:p w:rsidR="00134D72" w:rsidRDefault="00134D72">
            <w:pPr>
              <w:pStyle w:val="TableParagraph"/>
              <w:rPr>
                <w:b/>
                <w:sz w:val="28"/>
              </w:rPr>
            </w:pPr>
          </w:p>
          <w:p w:rsidR="00134D72" w:rsidRDefault="00EF3798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:rsidR="00134D72" w:rsidRDefault="00EF3798">
            <w:pPr>
              <w:pStyle w:val="TableParagraph"/>
              <w:spacing w:before="137"/>
              <w:ind w:left="6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 w:rsidR="00134D72" w:rsidRDefault="00134D72">
            <w:pPr>
              <w:pStyle w:val="TableParagraph"/>
              <w:rPr>
                <w:b/>
                <w:sz w:val="28"/>
              </w:rPr>
            </w:pPr>
          </w:p>
          <w:p w:rsidR="00134D72" w:rsidRDefault="00EF3798">
            <w:pPr>
              <w:pStyle w:val="TableParagraph"/>
              <w:ind w:left="310" w:right="307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:rsidR="00134D72" w:rsidRDefault="00EF3798">
            <w:pPr>
              <w:pStyle w:val="TableParagraph"/>
              <w:spacing w:before="137"/>
              <w:ind w:left="4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4" w:type="dxa"/>
            <w:tcBorders>
              <w:bottom w:val="nil"/>
            </w:tcBorders>
          </w:tcPr>
          <w:p w:rsidR="00134D72" w:rsidRDefault="00134D72">
            <w:pPr>
              <w:pStyle w:val="TableParagraph"/>
              <w:rPr>
                <w:b/>
                <w:sz w:val="28"/>
              </w:rPr>
            </w:pPr>
          </w:p>
          <w:p w:rsidR="00134D72" w:rsidRDefault="00EF3798">
            <w:pPr>
              <w:pStyle w:val="TableParagraph"/>
              <w:ind w:left="255" w:right="252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:rsidR="00134D72" w:rsidRDefault="00EF3798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544" w:type="dxa"/>
            <w:tcBorders>
              <w:bottom w:val="nil"/>
            </w:tcBorders>
          </w:tcPr>
          <w:p w:rsidR="00134D72" w:rsidRDefault="00134D72">
            <w:pPr>
              <w:pStyle w:val="TableParagraph"/>
              <w:rPr>
                <w:b/>
                <w:sz w:val="28"/>
              </w:rPr>
            </w:pPr>
          </w:p>
          <w:p w:rsidR="00134D72" w:rsidRDefault="00EF3798">
            <w:pPr>
              <w:pStyle w:val="TableParagraph"/>
              <w:ind w:left="218" w:right="216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:rsidR="00134D72" w:rsidRDefault="00EF3798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</w:tr>
      <w:tr w:rsidR="00134D72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134D72" w:rsidRDefault="00EF3798">
            <w:pPr>
              <w:pStyle w:val="TableParagraph"/>
              <w:spacing w:line="189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ambientali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nil"/>
            </w:tcBorders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D72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:rsidR="00134D72" w:rsidRDefault="00134D72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134D72" w:rsidRDefault="00EF3798">
            <w:pPr>
              <w:pStyle w:val="TableParagraph"/>
              <w:tabs>
                <w:tab w:val="left" w:pos="5473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134D72">
        <w:trPr>
          <w:trHeight w:val="830"/>
        </w:trPr>
        <w:tc>
          <w:tcPr>
            <w:tcW w:w="2110" w:type="dxa"/>
            <w:tcBorders>
              <w:top w:val="nil"/>
            </w:tcBorders>
          </w:tcPr>
          <w:p w:rsidR="00134D72" w:rsidRDefault="00134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 w:rsidR="00134D72" w:rsidRDefault="00EF3798">
            <w:pPr>
              <w:pStyle w:val="TableParagraph"/>
              <w:tabs>
                <w:tab w:val="left" w:pos="7215"/>
              </w:tabs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motivazione: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134D72" w:rsidRDefault="00134D72">
      <w:pPr>
        <w:pStyle w:val="Corpotesto"/>
        <w:spacing w:before="10"/>
        <w:rPr>
          <w:b/>
          <w:sz w:val="25"/>
        </w:rPr>
      </w:pPr>
    </w:p>
    <w:p w:rsidR="00134D72" w:rsidRDefault="00C7260B">
      <w:pPr>
        <w:pStyle w:val="Titolo1"/>
        <w:spacing w:before="0" w:line="415" w:lineRule="auto"/>
        <w:ind w:left="147" w:right="2746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2049780</wp:posOffset>
                </wp:positionH>
                <wp:positionV relativeFrom="paragraph">
                  <wp:posOffset>-303530</wp:posOffset>
                </wp:positionV>
                <wp:extent cx="4431030" cy="0"/>
                <wp:effectExtent l="0" t="0" r="0" b="0"/>
                <wp:wrapNone/>
                <wp:docPr id="20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3103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680B67" id="Line 86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1.4pt,-23.9pt" to="510.3pt,-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RR2EwIAACo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" strokeweight=".2213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211455</wp:posOffset>
                </wp:positionV>
                <wp:extent cx="6788785" cy="5715"/>
                <wp:effectExtent l="0" t="0" r="0" b="0"/>
                <wp:wrapNone/>
                <wp:docPr id="18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8785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91CC7F" id="Rectangle 87" o:spid="_x0000_s1026" style="position:absolute;margin-left:33.95pt;margin-top:16.65pt;width:534.55pt;height:.4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ragraph">
                  <wp:posOffset>518160</wp:posOffset>
                </wp:positionV>
                <wp:extent cx="6485255" cy="4682490"/>
                <wp:effectExtent l="0" t="0" r="0" b="0"/>
                <wp:wrapNone/>
                <wp:docPr id="14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5255" cy="4682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951"/>
                              <w:gridCol w:w="4885"/>
                              <w:gridCol w:w="362"/>
                            </w:tblGrid>
                            <w:tr w:rsidR="00134D72">
                              <w:trPr>
                                <w:trHeight w:val="4003"/>
                              </w:trPr>
                              <w:tc>
                                <w:tcPr>
                                  <w:tcW w:w="4951" w:type="dxa"/>
                                  <w:tcBorders>
                                    <w:bottom w:val="double" w:sz="0" w:space="0" w:color="000000"/>
                                  </w:tcBorders>
                                </w:tcPr>
                                <w:p w:rsidR="00134D72" w:rsidRDefault="00EF3798">
                                  <w:pPr>
                                    <w:pStyle w:val="TableParagraph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:rsidR="00134D72" w:rsidRDefault="00EF3798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10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134D72" w:rsidRDefault="00EF3798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111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134D72" w:rsidRDefault="00EF3798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108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134D72" w:rsidRDefault="00EF3798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571"/>
                                    </w:tabs>
                                    <w:spacing w:before="111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134D72" w:rsidRDefault="00EF3798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134D72" w:rsidRDefault="00EF3798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247" w:type="dxa"/>
                                  <w:gridSpan w:val="2"/>
                                  <w:tcBorders>
                                    <w:bottom w:val="double" w:sz="0" w:space="0" w:color="000000"/>
                                  </w:tcBorders>
                                </w:tcPr>
                                <w:p w:rsidR="00134D72" w:rsidRDefault="00EF3798">
                                  <w:pPr>
                                    <w:pStyle w:val="TableParagraph"/>
                                    <w:spacing w:line="217" w:lineRule="exact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specialistica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</w:p>
                                <w:p w:rsidR="00134D72" w:rsidRDefault="00EF3798">
                                  <w:pPr>
                                    <w:pStyle w:val="TableParagraph"/>
                                    <w:spacing w:before="1" w:line="374" w:lineRule="auto"/>
                                    <w:ind w:left="110" w:right="76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-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:rsidR="00134D72" w:rsidRDefault="00EF3798">
                                  <w:pPr>
                                    <w:pStyle w:val="TableParagraph"/>
                                    <w:tabs>
                                      <w:tab w:val="left" w:pos="3773"/>
                                    </w:tabs>
                                    <w:spacing w:line="210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134D72" w:rsidRDefault="00EF3798">
                                  <w:pPr>
                                    <w:pStyle w:val="TableParagraph"/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134D72" w:rsidRDefault="00EF3798">
                                  <w:pPr>
                                    <w:pStyle w:val="TableParagraph"/>
                                    <w:tabs>
                                      <w:tab w:val="left" w:pos="3749"/>
                                    </w:tabs>
                                    <w:spacing w:before="7" w:line="225" w:lineRule="auto"/>
                                    <w:ind w:left="110" w:right="26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5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134D72" w:rsidRDefault="00134D72">
                                  <w:pPr>
                                    <w:pStyle w:val="TableParagraph"/>
                                    <w:spacing w:before="4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:rsidR="00134D72" w:rsidRDefault="00EF3798">
                                  <w:pPr>
                                    <w:pStyle w:val="TableParagraph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  <w:p w:rsidR="00134D72" w:rsidRDefault="00EF3798">
                                  <w:pPr>
                                    <w:pStyle w:val="TableParagraph"/>
                                    <w:spacing w:before="148" w:line="225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8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134D72" w:rsidRDefault="00EF3798">
                                  <w:pPr>
                                    <w:pStyle w:val="TableParagraph"/>
                                    <w:tabs>
                                      <w:tab w:val="left" w:pos="1022"/>
                                    </w:tabs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134D72" w:rsidRDefault="00EF3798">
                                  <w:pPr>
                                    <w:pStyle w:val="TableParagraph"/>
                                    <w:tabs>
                                      <w:tab w:val="left" w:pos="1029"/>
                                      <w:tab w:val="left" w:pos="1404"/>
                                      <w:tab w:val="left" w:leader="dot" w:pos="5066"/>
                                    </w:tabs>
                                    <w:spacing w:line="225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134D72" w:rsidRDefault="00EF3798">
                                  <w:pPr>
                                    <w:pStyle w:val="TableParagraph"/>
                                    <w:spacing w:before="123" w:line="256" w:lineRule="auto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necessaria)……………………………………………………………….</w:t>
                                  </w:r>
                                </w:p>
                              </w:tc>
                            </w:tr>
                            <w:tr w:rsidR="00134D72">
                              <w:trPr>
                                <w:trHeight w:val="3320"/>
                              </w:trPr>
                              <w:tc>
                                <w:tcPr>
                                  <w:tcW w:w="9836" w:type="dxa"/>
                                  <w:gridSpan w:val="2"/>
                                  <w:tcBorders>
                                    <w:top w:val="double" w:sz="0" w:space="0" w:color="000000"/>
                                  </w:tcBorders>
                                </w:tcPr>
                                <w:p w:rsidR="00134D72" w:rsidRDefault="00134D7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134D72" w:rsidRDefault="00EF3798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134D72" w:rsidRDefault="00EF3798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134D72" w:rsidRDefault="00EF3798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134D72" w:rsidRDefault="00EF3798">
                                  <w:pPr>
                                    <w:pStyle w:val="TableParagraph"/>
                                    <w:spacing w:before="194"/>
                                    <w:ind w:left="94" w:right="28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134D72" w:rsidRDefault="00EF3798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134D72" w:rsidRDefault="00EF3798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134D72" w:rsidRDefault="00EF3798">
                                  <w:pPr>
                                    <w:pStyle w:val="TableParagraph"/>
                                    <w:spacing w:before="193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:rsidR="00134D72" w:rsidRDefault="00EF3798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134D72" w:rsidRDefault="00134D7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34D72" w:rsidRDefault="00134D72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071" type="#_x0000_t202" style="position:absolute;left:0;text-align:left;margin-left:48.4pt;margin-top:40.8pt;width:510.65pt;height:368.7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951"/>
                        <w:gridCol w:w="4885"/>
                        <w:gridCol w:w="362"/>
                      </w:tblGrid>
                      <w:tr w:rsidR="00134D72">
                        <w:trPr>
                          <w:trHeight w:val="4003"/>
                        </w:trPr>
                        <w:tc>
                          <w:tcPr>
                            <w:tcW w:w="4951" w:type="dxa"/>
                            <w:tcBorders>
                              <w:bottom w:val="double" w:sz="0" w:space="0" w:color="000000"/>
                            </w:tcBorders>
                          </w:tcPr>
                          <w:p w:rsidR="00134D72" w:rsidRDefault="00EF3798">
                            <w:pPr>
                              <w:pStyle w:val="TableParagraph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:rsidR="00134D72" w:rsidRDefault="00EF3798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10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134D72" w:rsidRDefault="00EF3798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111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134D72" w:rsidRDefault="00EF3798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108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134D72" w:rsidRDefault="00EF3798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571"/>
                              </w:tabs>
                              <w:spacing w:before="111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134D72" w:rsidRDefault="00EF3798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134D72" w:rsidRDefault="00EF3798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247" w:type="dxa"/>
                            <w:gridSpan w:val="2"/>
                            <w:tcBorders>
                              <w:bottom w:val="double" w:sz="0" w:space="0" w:color="000000"/>
                            </w:tcBorders>
                          </w:tcPr>
                          <w:p w:rsidR="00134D72" w:rsidRDefault="00EF3798">
                            <w:pPr>
                              <w:pStyle w:val="TableParagraph"/>
                              <w:spacing w:line="217" w:lineRule="exact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specialistica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e/o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</w:p>
                          <w:p w:rsidR="00134D72" w:rsidRDefault="00EF3798">
                            <w:pPr>
                              <w:pStyle w:val="TableParagraph"/>
                              <w:spacing w:before="1" w:line="374" w:lineRule="auto"/>
                              <w:ind w:left="110" w:right="76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riconducibili ad interventi educativi</w:t>
                            </w:r>
                            <w:r>
                              <w:rPr>
                                <w:sz w:val="18"/>
                              </w:rPr>
                              <w:t>):</w:t>
                            </w:r>
                            <w:r>
                              <w:rPr>
                                <w:spacing w:val="-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:rsidR="00134D72" w:rsidRDefault="00EF3798">
                            <w:pPr>
                              <w:pStyle w:val="TableParagraph"/>
                              <w:tabs>
                                <w:tab w:val="left" w:pos="3773"/>
                              </w:tabs>
                              <w:spacing w:line="210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134D72" w:rsidRDefault="00EF3798">
                            <w:pPr>
                              <w:pStyle w:val="TableParagraph"/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  <w:p w:rsidR="00134D72" w:rsidRDefault="00EF3798">
                            <w:pPr>
                              <w:pStyle w:val="TableParagraph"/>
                              <w:tabs>
                                <w:tab w:val="left" w:pos="3749"/>
                              </w:tabs>
                              <w:spacing w:before="7" w:line="225" w:lineRule="auto"/>
                              <w:ind w:left="110" w:right="26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5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134D72" w:rsidRDefault="00134D72">
                            <w:pPr>
                              <w:pStyle w:val="TableParagraph"/>
                              <w:spacing w:before="4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134D72" w:rsidRDefault="00EF3798">
                            <w:pPr>
                              <w:pStyle w:val="TableParagraph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  <w:p w:rsidR="00134D72" w:rsidRDefault="00EF3798">
                            <w:pPr>
                              <w:pStyle w:val="TableParagraph"/>
                              <w:spacing w:before="148" w:line="225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8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134D72" w:rsidRDefault="00EF3798">
                            <w:pPr>
                              <w:pStyle w:val="TableParagraph"/>
                              <w:tabs>
                                <w:tab w:val="left" w:pos="1022"/>
                              </w:tabs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134D72" w:rsidRDefault="00EF3798">
                            <w:pPr>
                              <w:pStyle w:val="TableParagraph"/>
                              <w:tabs>
                                <w:tab w:val="left" w:pos="1029"/>
                                <w:tab w:val="left" w:pos="1404"/>
                                <w:tab w:val="left" w:leader="dot" w:pos="5066"/>
                              </w:tabs>
                              <w:spacing w:line="225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134D72" w:rsidRDefault="00EF3798">
                            <w:pPr>
                              <w:pStyle w:val="TableParagraph"/>
                              <w:spacing w:before="123" w:line="256" w:lineRule="auto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necessaria)……………………………………………………………….</w:t>
                            </w:r>
                          </w:p>
                        </w:tc>
                      </w:tr>
                      <w:tr w:rsidR="00134D72">
                        <w:trPr>
                          <w:trHeight w:val="3320"/>
                        </w:trPr>
                        <w:tc>
                          <w:tcPr>
                            <w:tcW w:w="9836" w:type="dxa"/>
                            <w:gridSpan w:val="2"/>
                            <w:tcBorders>
                              <w:top w:val="double" w:sz="0" w:space="0" w:color="000000"/>
                            </w:tcBorders>
                          </w:tcPr>
                          <w:p w:rsidR="00134D72" w:rsidRDefault="00134D7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134D72" w:rsidRDefault="00EF3798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134D72" w:rsidRDefault="00EF3798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:rsidR="00134D72" w:rsidRDefault="00EF3798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:rsidR="00134D72" w:rsidRDefault="00EF3798">
                            <w:pPr>
                              <w:pStyle w:val="TableParagraph"/>
                              <w:spacing w:before="194"/>
                              <w:ind w:left="94" w:right="2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134D72" w:rsidRDefault="00EF3798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134D72" w:rsidRDefault="00EF3798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:rsidR="00134D72" w:rsidRDefault="00EF3798">
                            <w:pPr>
                              <w:pStyle w:val="TableParagraph"/>
                              <w:spacing w:before="193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:rsidR="00134D72" w:rsidRDefault="00EF3798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362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134D72" w:rsidRDefault="00134D7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134D72" w:rsidRDefault="00134D72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F3798">
        <w:t>Interventi necessari per garantire il diritto allo studio e la frequenza</w:t>
      </w:r>
      <w:r w:rsidR="00EF3798">
        <w:rPr>
          <w:spacing w:val="-68"/>
        </w:rPr>
        <w:t xml:space="preserve"> </w:t>
      </w:r>
      <w:r w:rsidR="00EF3798">
        <w:t>Assistenza</w:t>
      </w:r>
    </w:p>
    <w:p w:rsidR="00134D72" w:rsidRDefault="00134D72">
      <w:pPr>
        <w:spacing w:line="415" w:lineRule="auto"/>
        <w:sectPr w:rsidR="00134D72">
          <w:pgSz w:w="11910" w:h="16840"/>
          <w:pgMar w:top="1040" w:right="220" w:bottom="1060" w:left="560" w:header="0" w:footer="788" w:gutter="0"/>
          <w:cols w:space="720"/>
        </w:sectPr>
      </w:pPr>
    </w:p>
    <w:tbl>
      <w:tblPr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135"/>
        <w:gridCol w:w="7845"/>
        <w:gridCol w:w="96"/>
      </w:tblGrid>
      <w:tr w:rsidR="00134D72">
        <w:trPr>
          <w:trHeight w:val="710"/>
        </w:trPr>
        <w:tc>
          <w:tcPr>
            <w:tcW w:w="2255" w:type="dxa"/>
            <w:gridSpan w:val="2"/>
            <w:tcBorders>
              <w:bottom w:val="single" w:sz="8" w:space="0" w:color="000000"/>
            </w:tcBorders>
          </w:tcPr>
          <w:p w:rsidR="00134D72" w:rsidRDefault="00EF3798">
            <w:pPr>
              <w:pStyle w:val="TableParagraph"/>
              <w:spacing w:before="119" w:line="259" w:lineRule="auto"/>
              <w:ind w:left="95" w:right="153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</w:t>
            </w:r>
          </w:p>
        </w:tc>
        <w:tc>
          <w:tcPr>
            <w:tcW w:w="7941" w:type="dxa"/>
            <w:gridSpan w:val="2"/>
            <w:tcBorders>
              <w:bottom w:val="single" w:sz="8" w:space="0" w:color="000000"/>
            </w:tcBorders>
          </w:tcPr>
          <w:p w:rsidR="00134D72" w:rsidRDefault="00134D72">
            <w:pPr>
              <w:pStyle w:val="TableParagraph"/>
              <w:spacing w:before="4"/>
              <w:rPr>
                <w:b/>
                <w:sz w:val="19"/>
              </w:rPr>
            </w:pPr>
          </w:p>
          <w:p w:rsidR="00134D72" w:rsidRDefault="00EF3798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………………………………………………………………………</w:t>
            </w:r>
          </w:p>
        </w:tc>
      </w:tr>
      <w:tr w:rsidR="00134D72">
        <w:trPr>
          <w:trHeight w:val="348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:rsidR="00134D72" w:rsidRDefault="00EF3798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80" w:type="dxa"/>
            <w:gridSpan w:val="2"/>
            <w:tcBorders>
              <w:top w:val="single" w:sz="8" w:space="0" w:color="000000"/>
              <w:bottom w:val="nil"/>
            </w:tcBorders>
          </w:tcPr>
          <w:p w:rsidR="00134D72" w:rsidRDefault="00EF3798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Tenuto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Funzionamento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individuano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</w:p>
        </w:tc>
        <w:tc>
          <w:tcPr>
            <w:tcW w:w="96" w:type="dxa"/>
            <w:vMerge w:val="restart"/>
            <w:tcBorders>
              <w:bottom w:val="nil"/>
              <w:right w:val="nil"/>
            </w:tcBorders>
          </w:tcPr>
          <w:p w:rsidR="00134D72" w:rsidRDefault="00134D7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4D72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:rsidR="00134D72" w:rsidRDefault="00EF3798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134D72" w:rsidRDefault="00EF3798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principali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[Sezione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4]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condizioni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contesto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[Sezione 6],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134D72" w:rsidRDefault="00134D72">
            <w:pPr>
              <w:rPr>
                <w:sz w:val="2"/>
                <w:szCs w:val="2"/>
              </w:rPr>
            </w:pPr>
          </w:p>
        </w:tc>
      </w:tr>
      <w:tr w:rsidR="00134D72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134D72" w:rsidRDefault="00EF3798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134D72" w:rsidRDefault="00EF3798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previsione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134D72" w:rsidRDefault="00134D72">
            <w:pPr>
              <w:rPr>
                <w:sz w:val="2"/>
                <w:szCs w:val="2"/>
              </w:rPr>
            </w:pPr>
          </w:p>
        </w:tc>
      </w:tr>
      <w:tr w:rsidR="00134D72">
        <w:trPr>
          <w:trHeight w:val="235"/>
        </w:trPr>
        <w:tc>
          <w:tcPr>
            <w:tcW w:w="2120" w:type="dxa"/>
            <w:tcBorders>
              <w:top w:val="nil"/>
              <w:bottom w:val="nil"/>
            </w:tcBorders>
          </w:tcPr>
          <w:p w:rsidR="00134D72" w:rsidRDefault="00EF3798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134D72" w:rsidRDefault="00EF3798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134D72" w:rsidRDefault="00134D72">
            <w:pPr>
              <w:rPr>
                <w:sz w:val="2"/>
                <w:szCs w:val="2"/>
              </w:rPr>
            </w:pPr>
          </w:p>
        </w:tc>
      </w:tr>
      <w:tr w:rsidR="00134D72">
        <w:trPr>
          <w:trHeight w:val="354"/>
        </w:trPr>
        <w:tc>
          <w:tcPr>
            <w:tcW w:w="2120" w:type="dxa"/>
            <w:tcBorders>
              <w:top w:val="nil"/>
              <w:bottom w:val="nil"/>
            </w:tcBorders>
          </w:tcPr>
          <w:p w:rsidR="00134D72" w:rsidRDefault="00EF3798">
            <w:pPr>
              <w:pStyle w:val="TableParagraph"/>
              <w:spacing w:before="12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134D72" w:rsidRDefault="00EF3798">
            <w:pPr>
              <w:pStyle w:val="TableParagraph"/>
              <w:spacing w:before="5"/>
              <w:ind w:left="107"/>
              <w:rPr>
                <w:sz w:val="18"/>
              </w:rPr>
            </w:pPr>
            <w:r>
              <w:rPr>
                <w:sz w:val="18"/>
              </w:rPr>
              <w:t>l'anno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134D72" w:rsidRDefault="00134D72">
            <w:pPr>
              <w:rPr>
                <w:sz w:val="2"/>
                <w:szCs w:val="2"/>
              </w:rPr>
            </w:pPr>
          </w:p>
        </w:tc>
      </w:tr>
      <w:tr w:rsidR="00134D72">
        <w:trPr>
          <w:trHeight w:val="232"/>
        </w:trPr>
        <w:tc>
          <w:tcPr>
            <w:tcW w:w="2120" w:type="dxa"/>
            <w:tcBorders>
              <w:top w:val="nil"/>
              <w:bottom w:val="nil"/>
            </w:tcBorders>
          </w:tcPr>
          <w:p w:rsidR="00134D72" w:rsidRDefault="00EF3798">
            <w:pPr>
              <w:pStyle w:val="TableParagraph"/>
              <w:spacing w:before="4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professionali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134D72" w:rsidRDefault="00EF3798">
            <w:pPr>
              <w:pStyle w:val="TableParagraph"/>
              <w:spacing w:before="4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134D72" w:rsidRDefault="00134D72">
            <w:pPr>
              <w:rPr>
                <w:sz w:val="2"/>
                <w:szCs w:val="2"/>
              </w:rPr>
            </w:pPr>
          </w:p>
        </w:tc>
      </w:tr>
      <w:tr w:rsidR="00134D72">
        <w:trPr>
          <w:trHeight w:val="236"/>
        </w:trPr>
        <w:tc>
          <w:tcPr>
            <w:tcW w:w="2120" w:type="dxa"/>
            <w:tcBorders>
              <w:top w:val="nil"/>
              <w:bottom w:val="nil"/>
            </w:tcBorders>
          </w:tcPr>
          <w:p w:rsidR="00134D72" w:rsidRDefault="00EF3798">
            <w:pPr>
              <w:pStyle w:val="TableParagraph"/>
              <w:spacing w:before="7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destinare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134D72" w:rsidRDefault="00EF3798">
            <w:pPr>
              <w:pStyle w:val="TableParagraph"/>
              <w:tabs>
                <w:tab w:val="left" w:pos="7464"/>
              </w:tabs>
              <w:spacing w:before="4" w:line="212" w:lineRule="exact"/>
              <w:ind w:left="107"/>
              <w:rPr>
                <w:sz w:val="18"/>
              </w:rPr>
            </w:pP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134D72" w:rsidRDefault="00134D72">
            <w:pPr>
              <w:rPr>
                <w:sz w:val="2"/>
                <w:szCs w:val="2"/>
              </w:rPr>
            </w:pPr>
          </w:p>
        </w:tc>
      </w:tr>
      <w:tr w:rsidR="00134D72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:rsidR="00134D72" w:rsidRDefault="00EF3798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134D72" w:rsidRDefault="00134D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134D72" w:rsidRDefault="00134D72">
            <w:pPr>
              <w:rPr>
                <w:sz w:val="2"/>
                <w:szCs w:val="2"/>
              </w:rPr>
            </w:pPr>
          </w:p>
        </w:tc>
      </w:tr>
      <w:tr w:rsidR="00134D72">
        <w:trPr>
          <w:trHeight w:val="901"/>
        </w:trPr>
        <w:tc>
          <w:tcPr>
            <w:tcW w:w="2120" w:type="dxa"/>
            <w:tcBorders>
              <w:top w:val="nil"/>
              <w:bottom w:val="nil"/>
            </w:tcBorders>
          </w:tcPr>
          <w:p w:rsidR="00134D72" w:rsidRDefault="00EF3798">
            <w:pPr>
              <w:pStyle w:val="TableParagraph"/>
              <w:spacing w:before="4" w:line="259" w:lineRule="auto"/>
              <w:ind w:left="107" w:right="465"/>
              <w:jc w:val="both"/>
              <w:rPr>
                <w:sz w:val="10"/>
              </w:rPr>
            </w:pPr>
            <w:r>
              <w:rPr>
                <w:sz w:val="18"/>
              </w:rPr>
              <w:t xml:space="preserve">all'autonomia e </w:t>
            </w:r>
            <w:r>
              <w:rPr>
                <w:sz w:val="18"/>
              </w:rPr>
              <w:t>alla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134D72" w:rsidRDefault="00134D72">
            <w:pPr>
              <w:pStyle w:val="TableParagraph"/>
              <w:spacing w:before="7"/>
              <w:rPr>
                <w:b/>
                <w:sz w:val="3"/>
              </w:rPr>
            </w:pPr>
          </w:p>
          <w:p w:rsidR="00134D72" w:rsidRDefault="00C7260B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4619625" cy="7620"/>
                      <wp:effectExtent l="5080" t="2540" r="13970" b="8890"/>
                      <wp:docPr id="6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19625" cy="7620"/>
                                <a:chOff x="0" y="0"/>
                                <a:chExt cx="7275" cy="12"/>
                              </a:xfrm>
                            </wpg:grpSpPr>
                            <wps:wsp>
                              <wps:cNvPr id="10" name="Line 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CF8AAB" id="Group 89" o:spid="_x0000_s1026" style="width:363.75pt;height:.6pt;mso-position-horizontal-relative:char;mso-position-vertical-relative:line" coordsize="727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">
                      <v:line id="Line 90" o:spid="_x0000_s1027" style="position:absolute;visibility:visible;mso-wrap-style:square" from="0,6" to="72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" strokeweight=".20003mm"/>
                      <w10:anchorlock/>
                    </v:group>
                  </w:pict>
                </mc:Fallback>
              </mc:AlternateContent>
            </w:r>
          </w:p>
          <w:p w:rsidR="00134D72" w:rsidRDefault="00EF3798">
            <w:pPr>
              <w:pStyle w:val="TableParagraph"/>
              <w:spacing w:before="102" w:line="252" w:lineRule="auto"/>
              <w:ind w:left="107" w:right="8"/>
              <w:rPr>
                <w:sz w:val="18"/>
              </w:rPr>
            </w:pPr>
            <w:r>
              <w:rPr>
                <w:sz w:val="18"/>
              </w:rPr>
              <w:t>b) Fabbisogno di risorse professionali da destinare all'assistenza, all'autonomia e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 - nell’ambito di quanto previsto dal Decreto Interministeriale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182/2020 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134D72" w:rsidRDefault="00134D72">
            <w:pPr>
              <w:rPr>
                <w:sz w:val="2"/>
                <w:szCs w:val="2"/>
              </w:rPr>
            </w:pPr>
          </w:p>
        </w:tc>
      </w:tr>
      <w:tr w:rsidR="00134D72">
        <w:trPr>
          <w:trHeight w:val="261"/>
        </w:trPr>
        <w:tc>
          <w:tcPr>
            <w:tcW w:w="2120" w:type="dxa"/>
            <w:tcBorders>
              <w:top w:val="nil"/>
              <w:bottom w:val="nil"/>
            </w:tcBorders>
          </w:tcPr>
          <w:p w:rsidR="00134D72" w:rsidRDefault="00134D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134D72" w:rsidRDefault="00EF3798">
            <w:pPr>
              <w:pStyle w:val="TableParagraph"/>
              <w:tabs>
                <w:tab w:val="left" w:pos="6139"/>
              </w:tabs>
              <w:spacing w:before="44"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134D72" w:rsidRDefault="00134D72">
            <w:pPr>
              <w:rPr>
                <w:sz w:val="2"/>
                <w:szCs w:val="2"/>
              </w:rPr>
            </w:pPr>
          </w:p>
        </w:tc>
      </w:tr>
      <w:tr w:rsidR="00134D72">
        <w:trPr>
          <w:trHeight w:val="573"/>
        </w:trPr>
        <w:tc>
          <w:tcPr>
            <w:tcW w:w="2120" w:type="dxa"/>
            <w:tcBorders>
              <w:top w:val="nil"/>
            </w:tcBorders>
          </w:tcPr>
          <w:p w:rsidR="00134D72" w:rsidRDefault="00EF3798">
            <w:pPr>
              <w:pStyle w:val="TableParagraph"/>
              <w:spacing w:line="188" w:lineRule="exact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  <w:p w:rsidR="00134D72" w:rsidRDefault="00EF3798">
            <w:pPr>
              <w:pStyle w:val="TableParagraph"/>
              <w:spacing w:before="15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80" w:type="dxa"/>
            <w:gridSpan w:val="2"/>
            <w:tcBorders>
              <w:top w:val="nil"/>
            </w:tcBorders>
          </w:tcPr>
          <w:p w:rsidR="00134D72" w:rsidRDefault="00EF3798">
            <w:pPr>
              <w:pStyle w:val="TableParagraph"/>
              <w:tabs>
                <w:tab w:val="left" w:pos="2580"/>
              </w:tabs>
              <w:spacing w:before="97"/>
              <w:ind w:left="107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134D72" w:rsidRDefault="00134D72">
            <w:pPr>
              <w:rPr>
                <w:sz w:val="2"/>
                <w:szCs w:val="2"/>
              </w:rPr>
            </w:pPr>
          </w:p>
        </w:tc>
      </w:tr>
      <w:tr w:rsidR="00134D72">
        <w:trPr>
          <w:trHeight w:val="1098"/>
        </w:trPr>
        <w:tc>
          <w:tcPr>
            <w:tcW w:w="2120" w:type="dxa"/>
          </w:tcPr>
          <w:p w:rsidR="00134D72" w:rsidRDefault="00EF3798">
            <w:pPr>
              <w:pStyle w:val="TableParagraph"/>
              <w:spacing w:before="1"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:rsidR="00134D72" w:rsidRDefault="00EF3798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  <w:gridSpan w:val="2"/>
          </w:tcPr>
          <w:p w:rsidR="00134D72" w:rsidRDefault="00134D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" w:type="dxa"/>
            <w:tcBorders>
              <w:top w:val="nil"/>
              <w:bottom w:val="nil"/>
              <w:right w:val="nil"/>
            </w:tcBorders>
          </w:tcPr>
          <w:p w:rsidR="00134D72" w:rsidRDefault="00134D7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34D72" w:rsidRDefault="00EF3798">
      <w:pPr>
        <w:pStyle w:val="Corpotesto"/>
        <w:spacing w:before="3"/>
        <w:rPr>
          <w:b/>
          <w:sz w:val="11"/>
        </w:rPr>
      </w:pPr>
      <w:r>
        <w:rPr>
          <w:noProof/>
        </w:rPr>
        <w:drawing>
          <wp:anchor distT="0" distB="0" distL="0" distR="0" simplePos="0" relativeHeight="25163008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4D72" w:rsidRDefault="00EF3798">
      <w:pPr>
        <w:spacing w:before="100"/>
        <w:ind w:left="147"/>
        <w:rPr>
          <w:sz w:val="14"/>
        </w:rPr>
      </w:pP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ore</w:t>
      </w:r>
      <w:r>
        <w:rPr>
          <w:spacing w:val="36"/>
          <w:sz w:val="14"/>
        </w:rPr>
        <w:t xml:space="preserve"> </w:t>
      </w:r>
      <w:r>
        <w:rPr>
          <w:sz w:val="14"/>
        </w:rPr>
        <w:t>è</w:t>
      </w:r>
      <w:r>
        <w:rPr>
          <w:spacing w:val="-2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4"/>
          <w:sz w:val="14"/>
        </w:rPr>
        <w:t xml:space="preserve"> </w:t>
      </w:r>
      <w:r>
        <w:rPr>
          <w:sz w:val="14"/>
        </w:rPr>
        <w:t>unicamente</w:t>
      </w:r>
      <w:r>
        <w:rPr>
          <w:spacing w:val="35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5"/>
          <w:sz w:val="14"/>
        </w:rPr>
        <w:t xml:space="preserve"> </w:t>
      </w:r>
      <w:r>
        <w:rPr>
          <w:sz w:val="14"/>
        </w:rPr>
        <w:t>richiesta</w:t>
      </w:r>
      <w:r>
        <w:rPr>
          <w:spacing w:val="-4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3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3"/>
          <w:sz w:val="14"/>
        </w:rPr>
        <w:t xml:space="preserve"> </w:t>
      </w:r>
      <w:r>
        <w:rPr>
          <w:sz w:val="14"/>
        </w:rPr>
        <w:t>di</w:t>
      </w:r>
      <w:r>
        <w:rPr>
          <w:spacing w:val="3"/>
          <w:sz w:val="14"/>
        </w:rPr>
        <w:t xml:space="preserve"> </w:t>
      </w:r>
      <w:r>
        <w:rPr>
          <w:sz w:val="14"/>
        </w:rPr>
        <w:t>sostegno</w:t>
      </w:r>
      <w:r>
        <w:rPr>
          <w:spacing w:val="-4"/>
          <w:sz w:val="14"/>
        </w:rPr>
        <w:t xml:space="preserve"> </w:t>
      </w:r>
      <w:r>
        <w:rPr>
          <w:sz w:val="14"/>
        </w:rPr>
        <w:t>ulteriori</w:t>
      </w:r>
    </w:p>
    <w:p w:rsidR="00134D72" w:rsidRDefault="00EF3798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3"/>
          <w:sz w:val="14"/>
        </w:rPr>
        <w:t xml:space="preserve"> </w:t>
      </w:r>
      <w:r>
        <w:rPr>
          <w:sz w:val="14"/>
        </w:rPr>
        <w:t>a</w:t>
      </w:r>
      <w:r>
        <w:rPr>
          <w:spacing w:val="-5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4"/>
          <w:sz w:val="14"/>
        </w:rPr>
        <w:t xml:space="preserve"> </w:t>
      </w:r>
      <w:r>
        <w:rPr>
          <w:sz w:val="14"/>
        </w:rPr>
        <w:t>da</w:t>
      </w:r>
      <w:r>
        <w:rPr>
          <w:spacing w:val="-6"/>
          <w:sz w:val="14"/>
        </w:rPr>
        <w:t xml:space="preserve"> </w:t>
      </w:r>
      <w:r>
        <w:rPr>
          <w:sz w:val="14"/>
        </w:rPr>
        <w:t>proporre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-4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:rsidR="00134D72" w:rsidRDefault="00134D72">
      <w:pPr>
        <w:pStyle w:val="Corpotesto"/>
        <w:rPr>
          <w:sz w:val="16"/>
        </w:rPr>
      </w:pPr>
    </w:p>
    <w:p w:rsidR="00134D72" w:rsidRDefault="00134D72">
      <w:pPr>
        <w:pStyle w:val="Corpotesto"/>
        <w:spacing w:before="1"/>
      </w:pPr>
    </w:p>
    <w:p w:rsidR="00134D72" w:rsidRDefault="00EF3798">
      <w:pPr>
        <w:pStyle w:val="Corpotesto"/>
        <w:spacing w:before="1" w:line="259" w:lineRule="auto"/>
        <w:ind w:left="147" w:right="635"/>
        <w:jc w:val="both"/>
      </w:pPr>
      <w:r>
        <w:t>Il</w:t>
      </w:r>
      <w:r>
        <w:rPr>
          <w:spacing w:val="-12"/>
        </w:rPr>
        <w:t xml:space="preserve"> </w:t>
      </w:r>
      <w:r>
        <w:t>PEI</w:t>
      </w:r>
      <w:r>
        <w:rPr>
          <w:spacing w:val="-11"/>
        </w:rPr>
        <w:t xml:space="preserve"> </w:t>
      </w:r>
      <w:r>
        <w:t>provvisorio</w:t>
      </w:r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proposta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numero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ore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sostegno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risorse</w:t>
      </w:r>
      <w:r>
        <w:rPr>
          <w:spacing w:val="-10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destinare</w:t>
      </w:r>
      <w:r>
        <w:rPr>
          <w:spacing w:val="-10"/>
        </w:rPr>
        <w:t xml:space="preserve"> </w:t>
      </w:r>
      <w:r>
        <w:t>agli</w:t>
      </w:r>
      <w:r>
        <w:rPr>
          <w:spacing w:val="-11"/>
        </w:rPr>
        <w:t xml:space="preserve"> </w:t>
      </w:r>
      <w:r>
        <w:t>interventi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assistenza</w:t>
      </w:r>
      <w:r>
        <w:rPr>
          <w:spacing w:val="-60"/>
        </w:rPr>
        <w:t xml:space="preserve"> </w:t>
      </w:r>
      <w:r>
        <w:t>igienica e di base, nonché delle tipologie di assistenza/figure professionali e relativo fabbisogno da destinare</w:t>
      </w:r>
      <w:r>
        <w:rPr>
          <w:spacing w:val="1"/>
        </w:rPr>
        <w:t xml:space="preserve"> </w:t>
      </w:r>
      <w:r>
        <w:t>all'assistenza,</w:t>
      </w:r>
      <w:r>
        <w:rPr>
          <w:spacing w:val="-3"/>
        </w:rPr>
        <w:t xml:space="preserve"> </w:t>
      </w:r>
      <w:r>
        <w:t>all'autonomia</w:t>
      </w:r>
      <w:r>
        <w:rPr>
          <w:spacing w:val="-1"/>
        </w:rPr>
        <w:t xml:space="preserve"> </w:t>
      </w:r>
      <w:r>
        <w:t>e/o</w:t>
      </w:r>
      <w:r>
        <w:rPr>
          <w:spacing w:val="-3"/>
        </w:rPr>
        <w:t xml:space="preserve"> </w:t>
      </w:r>
      <w:r>
        <w:t>all</w:t>
      </w:r>
      <w:r>
        <w:t>a</w:t>
      </w:r>
      <w:r>
        <w:rPr>
          <w:spacing w:val="-2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l'anno</w:t>
      </w:r>
      <w:r>
        <w:rPr>
          <w:spacing w:val="-3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successivo,</w:t>
      </w:r>
      <w:r>
        <w:rPr>
          <w:spacing w:val="-3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approvato</w:t>
      </w:r>
      <w:r>
        <w:rPr>
          <w:spacing w:val="-3"/>
        </w:rPr>
        <w:t xml:space="preserve"> </w:t>
      </w:r>
      <w:r>
        <w:t>dal GLO</w:t>
      </w:r>
    </w:p>
    <w:p w:rsidR="00134D72" w:rsidRDefault="00EF3798">
      <w:pPr>
        <w:pStyle w:val="Corpotesto"/>
        <w:tabs>
          <w:tab w:val="left" w:pos="2398"/>
        </w:tabs>
        <w:spacing w:before="120"/>
        <w:ind w:left="147"/>
        <w:jc w:val="both"/>
      </w:pP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134D72" w:rsidRDefault="00EF3798">
      <w:pPr>
        <w:pStyle w:val="Corpotesto"/>
        <w:spacing w:before="140"/>
        <w:ind w:left="147"/>
        <w:jc w:val="both"/>
      </w:pPr>
      <w:r>
        <w:t>come</w:t>
      </w:r>
      <w:r>
        <w:rPr>
          <w:spacing w:val="-1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 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:rsidR="00134D72" w:rsidRDefault="00134D72">
      <w:pPr>
        <w:pStyle w:val="Corpotesto"/>
      </w:pPr>
    </w:p>
    <w:p w:rsidR="00134D72" w:rsidRDefault="00134D72">
      <w:pPr>
        <w:pStyle w:val="Corpotesto"/>
        <w:rPr>
          <w:sz w:val="13"/>
        </w:rPr>
      </w:pP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4"/>
        <w:gridCol w:w="2976"/>
        <w:gridCol w:w="3828"/>
      </w:tblGrid>
      <w:tr w:rsidR="00134D72">
        <w:trPr>
          <w:trHeight w:val="522"/>
        </w:trPr>
        <w:tc>
          <w:tcPr>
            <w:tcW w:w="3404" w:type="dxa"/>
          </w:tcPr>
          <w:p w:rsidR="00134D72" w:rsidRDefault="00EF3798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134D72" w:rsidRDefault="00EF3798"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:rsidR="00134D72" w:rsidRDefault="00EF3798">
            <w:pPr>
              <w:pStyle w:val="TableParagraph"/>
              <w:spacing w:line="217" w:lineRule="exact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134D72">
        <w:trPr>
          <w:trHeight w:val="422"/>
        </w:trPr>
        <w:tc>
          <w:tcPr>
            <w:tcW w:w="3404" w:type="dxa"/>
          </w:tcPr>
          <w:p w:rsidR="00134D72" w:rsidRDefault="00EF3798">
            <w:pPr>
              <w:pStyle w:val="TableParagraph"/>
              <w:spacing w:before="1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134D72" w:rsidRDefault="00134D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134D72" w:rsidRDefault="00134D7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4D72">
        <w:trPr>
          <w:trHeight w:val="419"/>
        </w:trPr>
        <w:tc>
          <w:tcPr>
            <w:tcW w:w="3404" w:type="dxa"/>
          </w:tcPr>
          <w:p w:rsidR="00134D72" w:rsidRDefault="00EF3798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134D72" w:rsidRDefault="00134D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134D72" w:rsidRDefault="00134D7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4D72">
        <w:trPr>
          <w:trHeight w:val="422"/>
        </w:trPr>
        <w:tc>
          <w:tcPr>
            <w:tcW w:w="3404" w:type="dxa"/>
          </w:tcPr>
          <w:p w:rsidR="00134D72" w:rsidRDefault="00EF3798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134D72" w:rsidRDefault="00134D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134D72" w:rsidRDefault="00134D7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4D72">
        <w:trPr>
          <w:trHeight w:val="419"/>
        </w:trPr>
        <w:tc>
          <w:tcPr>
            <w:tcW w:w="3404" w:type="dxa"/>
          </w:tcPr>
          <w:p w:rsidR="00134D72" w:rsidRDefault="00EF3798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134D72" w:rsidRDefault="00134D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134D72" w:rsidRDefault="00134D7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4D72">
        <w:trPr>
          <w:trHeight w:val="419"/>
        </w:trPr>
        <w:tc>
          <w:tcPr>
            <w:tcW w:w="3404" w:type="dxa"/>
          </w:tcPr>
          <w:p w:rsidR="00134D72" w:rsidRDefault="00EF3798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134D72" w:rsidRDefault="00134D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134D72" w:rsidRDefault="00134D7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4D72">
        <w:trPr>
          <w:trHeight w:val="422"/>
        </w:trPr>
        <w:tc>
          <w:tcPr>
            <w:tcW w:w="3404" w:type="dxa"/>
          </w:tcPr>
          <w:p w:rsidR="00134D72" w:rsidRDefault="00EF3798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134D72" w:rsidRDefault="00134D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134D72" w:rsidRDefault="00134D7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4D72">
        <w:trPr>
          <w:trHeight w:val="420"/>
        </w:trPr>
        <w:tc>
          <w:tcPr>
            <w:tcW w:w="3404" w:type="dxa"/>
          </w:tcPr>
          <w:p w:rsidR="00134D72" w:rsidRDefault="00EF3798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134D72" w:rsidRDefault="00134D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134D72" w:rsidRDefault="00134D7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34D72" w:rsidRDefault="00134D72"/>
    <w:sectPr w:rsidR="00134D72">
      <w:pgSz w:w="11910" w:h="16840"/>
      <w:pgMar w:top="1120" w:right="220" w:bottom="1060" w:left="560" w:header="0" w:footer="7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3798" w:rsidRDefault="00EF3798">
      <w:r>
        <w:separator/>
      </w:r>
    </w:p>
  </w:endnote>
  <w:endnote w:type="continuationSeparator" w:id="0">
    <w:p w:rsidR="00EF3798" w:rsidRDefault="00EF3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dalus">
    <w:altName w:val="Segoe Print"/>
    <w:charset w:val="00"/>
    <w:family w:val="roman"/>
    <w:pitch w:val="default"/>
    <w:sig w:usb0="00000000" w:usb1="00000000" w:usb2="00000008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4D72" w:rsidRDefault="00EF3798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251657216" behindDoc="0" locked="0" layoutInCell="1" allowOverlap="1">
          <wp:simplePos x="0" y="0"/>
          <wp:positionH relativeFrom="page">
            <wp:posOffset>190500</wp:posOffset>
          </wp:positionH>
          <wp:positionV relativeFrom="page">
            <wp:posOffset>10019030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7260B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7021830</wp:posOffset>
              </wp:positionH>
              <wp:positionV relativeFrom="page">
                <wp:posOffset>10171430</wp:posOffset>
              </wp:positionV>
              <wp:extent cx="219710" cy="16573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4D72" w:rsidRDefault="00EF379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2" type="#_x0000_t202" style="position:absolute;margin-left:552.9pt;margin-top:800.9pt;width:17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Jon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Z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" filled="f" stroked="f">
              <v:textbox inset="0,0,0,0">
                <w:txbxContent>
                  <w:p w:rsidR="00134D72" w:rsidRDefault="00EF379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3798" w:rsidRDefault="00EF3798">
      <w:r>
        <w:separator/>
      </w:r>
    </w:p>
  </w:footnote>
  <w:footnote w:type="continuationSeparator" w:id="0">
    <w:p w:rsidR="00EF3798" w:rsidRDefault="00EF37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5E306ED"/>
    <w:multiLevelType w:val="multilevel"/>
    <w:tmpl w:val="B5E306ED"/>
    <w:lvl w:ilvl="0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1" w15:restartNumberingAfterBreak="0">
    <w:nsid w:val="BF205925"/>
    <w:multiLevelType w:val="multilevel"/>
    <w:tmpl w:val="BF205925"/>
    <w:lvl w:ilvl="0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>
      <w:numFmt w:val="bullet"/>
      <w:lvlText w:val="•"/>
      <w:lvlJc w:val="left"/>
      <w:pPr>
        <w:ind w:left="1616" w:hanging="12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673" w:hanging="12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729" w:hanging="12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786" w:hanging="12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843" w:hanging="12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899" w:hanging="12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956" w:hanging="12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013" w:hanging="120"/>
      </w:pPr>
      <w:rPr>
        <w:rFonts w:hint="default"/>
        <w:lang w:val="it-IT" w:eastAsia="en-US" w:bidi="ar-SA"/>
      </w:rPr>
    </w:lvl>
  </w:abstractNum>
  <w:abstractNum w:abstractNumId="2" w15:restartNumberingAfterBreak="0">
    <w:nsid w:val="CF092B84"/>
    <w:multiLevelType w:val="multilevel"/>
    <w:tmpl w:val="CF092B84"/>
    <w:lvl w:ilvl="0">
      <w:start w:val="1"/>
      <w:numFmt w:val="lowerLetter"/>
      <w:lvlText w:val="%1."/>
      <w:lvlJc w:val="left"/>
      <w:pPr>
        <w:ind w:left="139" w:hanging="229"/>
        <w:jc w:val="left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abstractNum w:abstractNumId="3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445" w:hanging="298"/>
        <w:jc w:val="righ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>
      <w:start w:val="1"/>
      <w:numFmt w:val="upperLetter"/>
      <w:lvlText w:val="%2."/>
      <w:lvlJc w:val="left"/>
      <w:pPr>
        <w:ind w:left="148" w:hanging="286"/>
        <w:jc w:val="left"/>
      </w:pPr>
      <w:rPr>
        <w:rFonts w:hint="default"/>
        <w:b/>
        <w:bCs/>
        <w:w w:val="100"/>
        <w:lang w:val="it-IT" w:eastAsia="en-US" w:bidi="ar-SA"/>
      </w:rPr>
    </w:lvl>
    <w:lvl w:ilvl="2">
      <w:numFmt w:val="bullet"/>
      <w:lvlText w:val="•"/>
      <w:lvlJc w:val="left"/>
      <w:pPr>
        <w:ind w:left="1627" w:hanging="286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814" w:hanging="28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02" w:hanging="28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89" w:hanging="28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376" w:hanging="28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564" w:hanging="28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51" w:hanging="286"/>
      </w:pPr>
      <w:rPr>
        <w:rFonts w:hint="default"/>
        <w:lang w:val="it-IT" w:eastAsia="en-US" w:bidi="ar-SA"/>
      </w:rPr>
    </w:lvl>
  </w:abstractNum>
  <w:abstractNum w:abstractNumId="4" w15:restartNumberingAfterBreak="0">
    <w:nsid w:val="59ADCABA"/>
    <w:multiLevelType w:val="multilevel"/>
    <w:tmpl w:val="59ADCABA"/>
    <w:lvl w:ilvl="0">
      <w:start w:val="8"/>
      <w:numFmt w:val="decimal"/>
      <w:lvlText w:val="%1."/>
      <w:lvlJc w:val="left"/>
      <w:pPr>
        <w:ind w:left="378" w:hanging="231"/>
        <w:jc w:val="right"/>
      </w:pPr>
      <w:rPr>
        <w:rFonts w:hint="default"/>
        <w:spacing w:val="-1"/>
        <w:w w:val="99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486" w:hanging="339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val="it-IT" w:eastAsia="en-US" w:bidi="ar-SA"/>
      </w:rPr>
    </w:lvl>
    <w:lvl w:ilvl="2">
      <w:start w:val="1"/>
      <w:numFmt w:val="decimal"/>
      <w:lvlText w:val="(%3)"/>
      <w:lvlJc w:val="left"/>
      <w:pPr>
        <w:ind w:left="868" w:hanging="361"/>
        <w:jc w:val="left"/>
      </w:pPr>
      <w:rPr>
        <w:rFonts w:ascii="Tahoma" w:eastAsia="Tahoma" w:hAnsi="Tahoma" w:cs="Tahoma" w:hint="default"/>
        <w:w w:val="99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2143" w:hanging="36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426" w:hanging="36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09" w:hanging="36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93" w:hanging="36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76" w:hanging="36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59" w:hanging="361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D72"/>
    <w:rsid w:val="00134D72"/>
    <w:rsid w:val="00C7260B"/>
    <w:rsid w:val="00EF3798"/>
    <w:rsid w:val="53C10660"/>
    <w:rsid w:val="5743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C603575"/>
  <w15:docId w15:val="{77F0A727-0FE9-4A03-AF17-8D9F6068A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Hyperlink" w:semiHidden="1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  <w:style w:type="paragraph" w:styleId="Titolo1">
    <w:name w:val="heading 1"/>
    <w:basedOn w:val="Normale"/>
    <w:uiPriority w:val="1"/>
    <w:qFormat/>
    <w:pPr>
      <w:spacing w:before="100"/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05"/>
      <w:outlineLvl w:val="1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character" w:styleId="Collegamentoipertestuale">
    <w:name w:val="Hyperlink"/>
    <w:basedOn w:val="Carpredefinitoparagrafo"/>
    <w:uiPriority w:val="99"/>
    <w:semiHidden/>
    <w:unhideWhenUsed/>
    <w:qFormat/>
    <w:rPr>
      <w:color w:val="0000FF"/>
      <w:u w:val="single"/>
    </w:rPr>
  </w:style>
  <w:style w:type="paragraph" w:styleId="Titolo">
    <w:name w:val="Title"/>
    <w:basedOn w:val="Normale"/>
    <w:uiPriority w:val="1"/>
    <w:qFormat/>
    <w:pPr>
      <w:spacing w:before="200"/>
      <w:ind w:right="197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pPr>
      <w:spacing w:before="100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clavello.edu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zic89200a@pec.istruzione.it" TargetMode="Externa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zic89200a@istruzione.i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1026" textRotate="1"/>
    <customShpInfo spid="_x0000_s1027"/>
    <customShpInfo spid="_x0000_s1028"/>
    <customShpInfo spid="_x0000_s1029"/>
    <customShpInfo spid="_x0000_s1030"/>
    <customShpInfo spid="_x0000_s1032"/>
    <customShpInfo spid="_x0000_s1031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7"/>
    <customShpInfo spid="_x0000_s1048"/>
    <customShpInfo spid="_x0000_s1046"/>
    <customShpInfo spid="_x0000_s1049"/>
    <customShpInfo spid="_x0000_s1050"/>
    <customShpInfo spid="_x0000_s1051"/>
    <customShpInfo spid="_x0000_s1052"/>
    <customShpInfo spid="_x0000_s1054"/>
    <customShpInfo spid="_x0000_s1055"/>
    <customShpInfo spid="_x0000_s1053"/>
    <customShpInfo spid="_x0000_s1057"/>
    <customShpInfo spid="_x0000_s1058"/>
    <customShpInfo spid="_x0000_s1056"/>
    <customShpInfo spid="_x0000_s1059"/>
    <customShpInfo spid="_x0000_s1060"/>
    <customShpInfo spid="_x0000_s1062"/>
    <customShpInfo spid="_x0000_s1063"/>
    <customShpInfo spid="_x0000_s1061"/>
    <customShpInfo spid="_x0000_s1064"/>
    <customShpInfo spid="_x0000_s1066"/>
    <customShpInfo spid="_x0000_s1065"/>
    <customShpInfo spid="_x0000_s1068"/>
    <customShpInfo spid="_x0000_s1069"/>
    <customShpInfo spid="_x0000_s1067"/>
    <customShpInfo spid="_x0000_s1071"/>
    <customShpInfo spid="_x0000_s1072"/>
    <customShpInfo spid="_x0000_s1070"/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79"/>
    <customShpInfo spid="_x0000_s1080"/>
    <customShpInfo spid="_x0000_s1081"/>
    <customShpInfo spid="_x0000_s1082"/>
    <customShpInfo spid="_x0000_s1084"/>
    <customShpInfo spid="_x0000_s1085"/>
    <customShpInfo spid="_x0000_s1083"/>
    <customShpInfo spid="_x0000_s1087"/>
    <customShpInfo spid="_x0000_s1088"/>
    <customShpInfo spid="_x0000_s1086"/>
    <customShpInfo spid="_x0000_s1090"/>
    <customShpInfo spid="_x0000_s1091"/>
    <customShpInfo spid="_x0000_s1089"/>
    <customShpInfo spid="_x0000_s1092"/>
    <customShpInfo spid="_x0000_s1094"/>
    <customShpInfo spid="_x0000_s1093"/>
    <customShpInfo spid="_x0000_s1096"/>
    <customShpInfo spid="_x0000_s1095"/>
    <customShpInfo spid="_x0000_s1098"/>
    <customShpInfo spid="_x0000_s1099"/>
    <customShpInfo spid="_x0000_s1097"/>
    <customShpInfo spid="_x0000_s1100"/>
    <customShpInfo spid="_x0000_s1102"/>
    <customShpInfo spid="_x0000_s1103"/>
    <customShpInfo spid="_x0000_s1101"/>
    <customShpInfo spid="_x0000_s1104"/>
    <customShpInfo spid="_x0000_s1106"/>
    <customShpInfo spid="_x0000_s1107"/>
    <customShpInfo spid="_x0000_s1105"/>
    <customShpInfo spid="_x0000_s1108"/>
    <customShpInfo spid="_x0000_s1109"/>
    <customShpInfo spid="_x0000_s1110"/>
    <customShpInfo spid="_x0000_s1111"/>
    <customShpInfo spid="_x0000_s1112"/>
    <customShpInfo spid="_x0000_s1114"/>
    <customShpInfo spid="_x0000_s111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2606</Words>
  <Characters>14858</Characters>
  <Application>Microsoft Office Word</Application>
  <DocSecurity>0</DocSecurity>
  <Lines>123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PEI Primaria</vt:lpstr>
    </vt:vector>
  </TitlesOfParts>
  <Company/>
  <LinksUpToDate>false</LinksUpToDate>
  <CharactersWithSpaces>17430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PEI Primaria</dc:title>
  <dc:creator>MIUR;raffaele.ciambrone@istruzione.it</dc:creator>
  <cp:lastModifiedBy>Francesca Capuano</cp:lastModifiedBy>
  <cp:revision>2</cp:revision>
  <dcterms:created xsi:type="dcterms:W3CDTF">2025-10-01T06:20:00Z</dcterms:created>
  <dcterms:modified xsi:type="dcterms:W3CDTF">2025-10-01T06:20:00Z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2023-10-10T00:00:00Z</vt:filetime>
  </property>
  <property fmtid="{D5CDD505-2E9C-101B-9397-08002B2CF9AE}" pid="5" name="KSOProductBuildVer">
    <vt:lpwstr>1033-12.2.0.22549</vt:lpwstr>
  </property>
  <property fmtid="{D5CDD505-2E9C-101B-9397-08002B2CF9AE}" pid="6" name="ICV">
    <vt:lpwstr>7D6ABB14DD45413BA166640BB105E880_12</vt:lpwstr>
  </property>
</Properties>
</file>